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0795E" w14:textId="65465D22" w:rsidR="004F3A59" w:rsidRDefault="00497E30" w:rsidP="00497E30">
      <w:pPr>
        <w:spacing w:line="324" w:lineRule="auto"/>
        <w:rPr>
          <w:b/>
          <w:bCs/>
          <w:sz w:val="22"/>
          <w:szCs w:val="22"/>
          <w:lang w:val="nl-BE"/>
        </w:rPr>
      </w:pPr>
      <w:r w:rsidRPr="00497E30">
        <w:rPr>
          <w:b/>
          <w:bCs/>
          <w:sz w:val="22"/>
          <w:szCs w:val="22"/>
          <w:lang w:val="nl-BE"/>
        </w:rPr>
        <w:t>Medicijnattest speelpleinwerking Wollebos</w:t>
      </w:r>
      <w:r w:rsidR="008379AF">
        <w:rPr>
          <w:b/>
          <w:bCs/>
          <w:sz w:val="22"/>
          <w:szCs w:val="22"/>
          <w:lang w:val="nl-BE"/>
        </w:rPr>
        <w:br/>
      </w:r>
    </w:p>
    <w:tbl>
      <w:tblPr>
        <w:tblStyle w:val="Tabelraster"/>
        <w:tblW w:w="9707" w:type="dxa"/>
        <w:tblInd w:w="-176" w:type="dxa"/>
        <w:tblLook w:val="04A0" w:firstRow="1" w:lastRow="0" w:firstColumn="1" w:lastColumn="0" w:noHBand="0" w:noVBand="1"/>
      </w:tblPr>
      <w:tblGrid>
        <w:gridCol w:w="3686"/>
        <w:gridCol w:w="6021"/>
      </w:tblGrid>
      <w:tr w:rsidR="008379AF" w:rsidRPr="00497E30" w14:paraId="3000D73D" w14:textId="77777777" w:rsidTr="00066667">
        <w:trPr>
          <w:trHeight w:val="577"/>
        </w:trPr>
        <w:tc>
          <w:tcPr>
            <w:tcW w:w="3686" w:type="dxa"/>
          </w:tcPr>
          <w:p w14:paraId="0ECB3E19" w14:textId="3BC26F44" w:rsidR="008379AF" w:rsidRPr="00497E30" w:rsidRDefault="008379AF" w:rsidP="008379AF">
            <w:pPr>
              <w:rPr>
                <w:rFonts w:ascii="Arial" w:hAnsi="Arial" w:cs="Arial"/>
                <w:sz w:val="20"/>
              </w:rPr>
            </w:pPr>
            <w:r w:rsidRPr="008379AF">
              <w:rPr>
                <w:rFonts w:ascii="Arial" w:hAnsi="Arial" w:cs="Arial"/>
                <w:sz w:val="20"/>
              </w:rPr>
              <w:t>Naam en voornaam kind</w:t>
            </w:r>
          </w:p>
        </w:tc>
        <w:tc>
          <w:tcPr>
            <w:tcW w:w="6021" w:type="dxa"/>
            <w:vAlign w:val="center"/>
          </w:tcPr>
          <w:p w14:paraId="261A0586" w14:textId="77777777" w:rsidR="008379AF" w:rsidRPr="00497E30" w:rsidRDefault="008379AF" w:rsidP="008379AF">
            <w:pPr>
              <w:rPr>
                <w:rFonts w:ascii="Arial" w:hAnsi="Arial" w:cs="Arial"/>
                <w:sz w:val="20"/>
              </w:rPr>
            </w:pPr>
          </w:p>
          <w:p w14:paraId="4F52A13F" w14:textId="77777777" w:rsidR="008379AF" w:rsidRPr="00497E30" w:rsidRDefault="008379AF" w:rsidP="008379AF">
            <w:pPr>
              <w:rPr>
                <w:rFonts w:ascii="Arial" w:hAnsi="Arial" w:cs="Arial"/>
                <w:sz w:val="20"/>
              </w:rPr>
            </w:pPr>
          </w:p>
        </w:tc>
      </w:tr>
      <w:tr w:rsidR="008379AF" w:rsidRPr="00497E30" w14:paraId="41A158EF" w14:textId="77777777" w:rsidTr="00066667">
        <w:trPr>
          <w:trHeight w:val="577"/>
        </w:trPr>
        <w:tc>
          <w:tcPr>
            <w:tcW w:w="3686" w:type="dxa"/>
          </w:tcPr>
          <w:p w14:paraId="2B4E0179" w14:textId="26C38D3B" w:rsidR="008379AF" w:rsidRPr="00497E30" w:rsidRDefault="008379AF" w:rsidP="008379AF">
            <w:pPr>
              <w:rPr>
                <w:rFonts w:ascii="Arial" w:hAnsi="Arial" w:cs="Arial"/>
                <w:sz w:val="20"/>
              </w:rPr>
            </w:pPr>
            <w:r w:rsidRPr="008379AF">
              <w:rPr>
                <w:rFonts w:ascii="Arial" w:hAnsi="Arial" w:cs="Arial"/>
                <w:sz w:val="20"/>
              </w:rPr>
              <w:t>Naam en voornaam ouder(s)/voogd</w:t>
            </w:r>
          </w:p>
        </w:tc>
        <w:tc>
          <w:tcPr>
            <w:tcW w:w="6021" w:type="dxa"/>
            <w:vAlign w:val="center"/>
          </w:tcPr>
          <w:p w14:paraId="6A9B4F47" w14:textId="77777777" w:rsidR="008379AF" w:rsidRPr="00497E30" w:rsidRDefault="008379AF" w:rsidP="008379AF">
            <w:pPr>
              <w:rPr>
                <w:rFonts w:ascii="Arial" w:hAnsi="Arial" w:cs="Arial"/>
                <w:sz w:val="20"/>
              </w:rPr>
            </w:pPr>
          </w:p>
          <w:p w14:paraId="633D4C34" w14:textId="77777777" w:rsidR="008379AF" w:rsidRPr="00497E30" w:rsidRDefault="008379AF" w:rsidP="008379AF">
            <w:pPr>
              <w:rPr>
                <w:rFonts w:ascii="Arial" w:hAnsi="Arial" w:cs="Arial"/>
                <w:sz w:val="20"/>
              </w:rPr>
            </w:pPr>
          </w:p>
        </w:tc>
      </w:tr>
      <w:tr w:rsidR="008379AF" w:rsidRPr="00497E30" w14:paraId="5E5180C6" w14:textId="77777777" w:rsidTr="00066667">
        <w:trPr>
          <w:trHeight w:val="577"/>
        </w:trPr>
        <w:tc>
          <w:tcPr>
            <w:tcW w:w="3686" w:type="dxa"/>
          </w:tcPr>
          <w:p w14:paraId="604FC8BF" w14:textId="370DD25F" w:rsidR="008379AF" w:rsidRPr="00497E30" w:rsidRDefault="008379AF" w:rsidP="008379AF">
            <w:pPr>
              <w:rPr>
                <w:rFonts w:ascii="Arial" w:hAnsi="Arial" w:cs="Arial"/>
                <w:sz w:val="20"/>
              </w:rPr>
            </w:pPr>
            <w:r w:rsidRPr="008379AF">
              <w:rPr>
                <w:rFonts w:ascii="Arial" w:hAnsi="Arial" w:cs="Arial"/>
                <w:sz w:val="20"/>
              </w:rPr>
              <w:t>Telefoonnummer(s) ouder(s)/voogd</w:t>
            </w:r>
          </w:p>
        </w:tc>
        <w:tc>
          <w:tcPr>
            <w:tcW w:w="6021" w:type="dxa"/>
            <w:vAlign w:val="center"/>
          </w:tcPr>
          <w:p w14:paraId="6FD520A0" w14:textId="77777777" w:rsidR="008379AF" w:rsidRPr="00497E30" w:rsidRDefault="008379AF" w:rsidP="008379AF">
            <w:pPr>
              <w:rPr>
                <w:rFonts w:ascii="Arial" w:hAnsi="Arial" w:cs="Arial"/>
                <w:sz w:val="20"/>
              </w:rPr>
            </w:pPr>
          </w:p>
        </w:tc>
      </w:tr>
    </w:tbl>
    <w:p w14:paraId="4439D2CA" w14:textId="77777777" w:rsidR="008379AF" w:rsidRDefault="008379AF" w:rsidP="008379AF">
      <w:pPr>
        <w:tabs>
          <w:tab w:val="left" w:pos="3774"/>
        </w:tabs>
        <w:spacing w:line="324" w:lineRule="auto"/>
        <w:rPr>
          <w:b/>
          <w:bCs/>
          <w:sz w:val="22"/>
          <w:szCs w:val="22"/>
          <w:lang w:val="nl-BE"/>
        </w:rPr>
      </w:pPr>
    </w:p>
    <w:tbl>
      <w:tblPr>
        <w:tblStyle w:val="Tabelraster"/>
        <w:tblW w:w="9707" w:type="dxa"/>
        <w:tblInd w:w="-176" w:type="dxa"/>
        <w:tblLook w:val="04A0" w:firstRow="1" w:lastRow="0" w:firstColumn="1" w:lastColumn="0" w:noHBand="0" w:noVBand="1"/>
      </w:tblPr>
      <w:tblGrid>
        <w:gridCol w:w="3686"/>
        <w:gridCol w:w="6021"/>
      </w:tblGrid>
      <w:tr w:rsidR="008379AF" w:rsidRPr="00497E30" w14:paraId="0D61DF3F" w14:textId="77777777" w:rsidTr="004A7A06">
        <w:trPr>
          <w:trHeight w:val="577"/>
        </w:trPr>
        <w:tc>
          <w:tcPr>
            <w:tcW w:w="3686" w:type="dxa"/>
            <w:vAlign w:val="center"/>
          </w:tcPr>
          <w:p w14:paraId="79586E50" w14:textId="77777777" w:rsidR="008379AF" w:rsidRPr="00497E30" w:rsidRDefault="008379AF" w:rsidP="004A7A06">
            <w:pPr>
              <w:rPr>
                <w:rFonts w:ascii="Arial" w:hAnsi="Arial" w:cs="Arial"/>
                <w:sz w:val="20"/>
              </w:rPr>
            </w:pPr>
            <w:r w:rsidRPr="00497E30">
              <w:rPr>
                <w:rFonts w:ascii="Arial" w:hAnsi="Arial" w:cs="Arial"/>
                <w:sz w:val="20"/>
              </w:rPr>
              <w:t>Naam huisdokter</w:t>
            </w:r>
          </w:p>
        </w:tc>
        <w:tc>
          <w:tcPr>
            <w:tcW w:w="6021" w:type="dxa"/>
            <w:vAlign w:val="center"/>
          </w:tcPr>
          <w:p w14:paraId="508CF896" w14:textId="77777777" w:rsidR="008379AF" w:rsidRPr="00497E30" w:rsidRDefault="008379AF" w:rsidP="004A7A06">
            <w:pPr>
              <w:rPr>
                <w:rFonts w:ascii="Arial" w:hAnsi="Arial" w:cs="Arial"/>
                <w:sz w:val="20"/>
              </w:rPr>
            </w:pPr>
          </w:p>
          <w:p w14:paraId="4B296058" w14:textId="77777777" w:rsidR="008379AF" w:rsidRPr="00497E30" w:rsidRDefault="008379AF" w:rsidP="004A7A06">
            <w:pPr>
              <w:rPr>
                <w:rFonts w:ascii="Arial" w:hAnsi="Arial" w:cs="Arial"/>
                <w:sz w:val="20"/>
              </w:rPr>
            </w:pPr>
          </w:p>
        </w:tc>
      </w:tr>
      <w:tr w:rsidR="008379AF" w:rsidRPr="00497E30" w14:paraId="551FDAAA" w14:textId="77777777" w:rsidTr="004A7A06">
        <w:trPr>
          <w:trHeight w:val="577"/>
        </w:trPr>
        <w:tc>
          <w:tcPr>
            <w:tcW w:w="3686" w:type="dxa"/>
            <w:vAlign w:val="center"/>
          </w:tcPr>
          <w:p w14:paraId="7EBE2E1A" w14:textId="77777777" w:rsidR="008379AF" w:rsidRPr="00497E30" w:rsidRDefault="008379AF" w:rsidP="004A7A06">
            <w:pPr>
              <w:rPr>
                <w:rFonts w:ascii="Arial" w:hAnsi="Arial" w:cs="Arial"/>
                <w:sz w:val="20"/>
              </w:rPr>
            </w:pPr>
            <w:r w:rsidRPr="00497E30">
              <w:rPr>
                <w:rFonts w:ascii="Arial" w:hAnsi="Arial" w:cs="Arial"/>
                <w:sz w:val="20"/>
              </w:rPr>
              <w:t>Telefoonnummer huisdokter</w:t>
            </w:r>
          </w:p>
        </w:tc>
        <w:tc>
          <w:tcPr>
            <w:tcW w:w="6021" w:type="dxa"/>
            <w:vAlign w:val="center"/>
          </w:tcPr>
          <w:p w14:paraId="60FBA0D1" w14:textId="77777777" w:rsidR="008379AF" w:rsidRPr="00497E30" w:rsidRDefault="008379AF" w:rsidP="004A7A06">
            <w:pPr>
              <w:rPr>
                <w:rFonts w:ascii="Arial" w:hAnsi="Arial" w:cs="Arial"/>
                <w:sz w:val="20"/>
              </w:rPr>
            </w:pPr>
          </w:p>
          <w:p w14:paraId="3055580E" w14:textId="77777777" w:rsidR="008379AF" w:rsidRPr="00497E30" w:rsidRDefault="008379AF" w:rsidP="004A7A06">
            <w:pPr>
              <w:rPr>
                <w:rFonts w:ascii="Arial" w:hAnsi="Arial" w:cs="Arial"/>
                <w:sz w:val="20"/>
              </w:rPr>
            </w:pPr>
          </w:p>
        </w:tc>
      </w:tr>
    </w:tbl>
    <w:p w14:paraId="24076FA3" w14:textId="21869CCB" w:rsidR="00497E30" w:rsidRPr="00497E30" w:rsidRDefault="008379AF" w:rsidP="008379AF">
      <w:pPr>
        <w:tabs>
          <w:tab w:val="left" w:pos="3774"/>
        </w:tabs>
        <w:spacing w:line="324" w:lineRule="auto"/>
        <w:rPr>
          <w:b/>
          <w:bCs/>
          <w:sz w:val="22"/>
          <w:szCs w:val="22"/>
          <w:lang w:val="nl-BE"/>
        </w:rPr>
      </w:pPr>
      <w:r>
        <w:rPr>
          <w:b/>
          <w:bCs/>
          <w:sz w:val="22"/>
          <w:szCs w:val="22"/>
          <w:lang w:val="nl-BE"/>
        </w:rPr>
        <w:tab/>
      </w:r>
    </w:p>
    <w:tbl>
      <w:tblPr>
        <w:tblStyle w:val="Tabelraster"/>
        <w:tblpPr w:leftFromText="142" w:rightFromText="142" w:bottomFromText="1179" w:vertAnchor="page" w:horzAnchor="page" w:tblpY="1"/>
        <w:tblOverlap w:val="never"/>
        <w:tblW w:w="11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7"/>
        <w:gridCol w:w="4422"/>
        <w:gridCol w:w="442"/>
        <w:gridCol w:w="4416"/>
        <w:gridCol w:w="1321"/>
      </w:tblGrid>
      <w:tr w:rsidR="00150F5E" w14:paraId="0E3D302C" w14:textId="77777777" w:rsidTr="00D61226">
        <w:trPr>
          <w:trHeight w:hRule="exact" w:val="1094"/>
        </w:trPr>
        <w:tc>
          <w:tcPr>
            <w:tcW w:w="1327" w:type="dxa"/>
          </w:tcPr>
          <w:p w14:paraId="016CAEAB" w14:textId="77777777" w:rsidR="00150F5E" w:rsidRPr="00E50DE3" w:rsidRDefault="00150F5E" w:rsidP="00D61226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  <w:tc>
          <w:tcPr>
            <w:tcW w:w="4422" w:type="dxa"/>
          </w:tcPr>
          <w:p w14:paraId="41758D59" w14:textId="77777777" w:rsidR="00150F5E" w:rsidRPr="00473FC2" w:rsidRDefault="00150F5E" w:rsidP="00D61226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  <w:tc>
          <w:tcPr>
            <w:tcW w:w="442" w:type="dxa"/>
          </w:tcPr>
          <w:p w14:paraId="55BC54C9" w14:textId="77777777" w:rsidR="00150F5E" w:rsidRPr="00B12921" w:rsidRDefault="00150F5E" w:rsidP="00D61226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  <w:tc>
          <w:tcPr>
            <w:tcW w:w="4416" w:type="dxa"/>
          </w:tcPr>
          <w:p w14:paraId="350D785D" w14:textId="77777777" w:rsidR="00150F5E" w:rsidRPr="00B12921" w:rsidRDefault="00150F5E" w:rsidP="00D61226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  <w:tc>
          <w:tcPr>
            <w:tcW w:w="1321" w:type="dxa"/>
          </w:tcPr>
          <w:p w14:paraId="60CF5D5A" w14:textId="77777777" w:rsidR="00150F5E" w:rsidRDefault="00150F5E" w:rsidP="00D61226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</w:tr>
      <w:tr w:rsidR="00150F5E" w14:paraId="070153D2" w14:textId="77777777" w:rsidTr="00D61226">
        <w:trPr>
          <w:trHeight w:hRule="exact" w:val="1111"/>
        </w:trPr>
        <w:tc>
          <w:tcPr>
            <w:tcW w:w="1327" w:type="dxa"/>
          </w:tcPr>
          <w:p w14:paraId="5C6DBFBB" w14:textId="77777777" w:rsidR="00150F5E" w:rsidRPr="00E50DE3" w:rsidRDefault="00150F5E" w:rsidP="00D61226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  <w:tc>
          <w:tcPr>
            <w:tcW w:w="4422" w:type="dxa"/>
          </w:tcPr>
          <w:p w14:paraId="7961482A" w14:textId="15AC398C" w:rsidR="00150F5E" w:rsidRDefault="008572EC" w:rsidP="00D61226">
            <w:pPr>
              <w:pStyle w:val="TurnhoutDienstnaam"/>
              <w:framePr w:hSpace="0" w:wrap="auto" w:vAnchor="margin" w:hAnchor="text" w:yAlign="inline"/>
              <w:suppressOverlap w:val="0"/>
            </w:pPr>
            <w:r>
              <w:t xml:space="preserve">Jeugddienst </w:t>
            </w:r>
            <w:r w:rsidR="004E1242">
              <w:t>Turnhout</w:t>
            </w:r>
            <w:r>
              <w:br/>
            </w:r>
            <w:r w:rsidR="00497E30">
              <w:t xml:space="preserve">vzw </w:t>
            </w:r>
            <w:r w:rsidR="00497E30" w:rsidRPr="00497E30">
              <w:t>J</w:t>
            </w:r>
            <w:r w:rsidR="00497E30">
              <w:t>e</w:t>
            </w:r>
            <w:r w:rsidR="00497E30" w:rsidRPr="00497E30">
              <w:t xml:space="preserve">P </w:t>
            </w:r>
            <w:r w:rsidR="00497E30">
              <w:t xml:space="preserve">- </w:t>
            </w:r>
            <w:r w:rsidR="00497E30" w:rsidRPr="00497E30">
              <w:t>Speelpleinwerking Wollebos</w:t>
            </w:r>
          </w:p>
          <w:p w14:paraId="241A6E4B" w14:textId="3A9C7D15" w:rsidR="00150F5E" w:rsidRPr="003A39F0" w:rsidRDefault="00497E30" w:rsidP="00D61226">
            <w:pPr>
              <w:pStyle w:val="Turnhoutkleinetekst"/>
              <w:framePr w:hSpace="0" w:wrap="auto" w:vAnchor="margin" w:hAnchor="text" w:yAlign="inline"/>
              <w:suppressOverlap w:val="0"/>
            </w:pPr>
            <w:r>
              <w:t>Draaiboomstraat 6</w:t>
            </w:r>
            <w:r w:rsidR="00150F5E" w:rsidRPr="003A39F0">
              <w:t>, 2300 Turnhout</w:t>
            </w:r>
          </w:p>
          <w:p w14:paraId="2505F09D" w14:textId="61F5E35F" w:rsidR="00150F5E" w:rsidRDefault="00497E30" w:rsidP="00D61226">
            <w:pPr>
              <w:pStyle w:val="Turnhoutkleinetekst"/>
              <w:framePr w:hSpace="0" w:wrap="auto" w:vAnchor="margin" w:hAnchor="text" w:yAlign="inline"/>
              <w:suppressOverlap w:val="0"/>
            </w:pPr>
            <w:r>
              <w:t>014 42 33 81, wollebos</w:t>
            </w:r>
            <w:r w:rsidR="00150F5E" w:rsidRPr="003A39F0">
              <w:t>@turnhout.be</w:t>
            </w:r>
          </w:p>
          <w:p w14:paraId="6FEC87CE" w14:textId="77777777" w:rsidR="00D61226" w:rsidRPr="00EE2366" w:rsidRDefault="00D61226" w:rsidP="00D61226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  <w:tc>
          <w:tcPr>
            <w:tcW w:w="442" w:type="dxa"/>
          </w:tcPr>
          <w:p w14:paraId="6022E2B2" w14:textId="77777777" w:rsidR="00150F5E" w:rsidRPr="00492B67" w:rsidRDefault="00150F5E" w:rsidP="00D61226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  <w:tc>
          <w:tcPr>
            <w:tcW w:w="4416" w:type="dxa"/>
          </w:tcPr>
          <w:p w14:paraId="355FA00E" w14:textId="77777777" w:rsidR="00150F5E" w:rsidRPr="00492B67" w:rsidRDefault="00150F5E" w:rsidP="00D61226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  <w:tc>
          <w:tcPr>
            <w:tcW w:w="1321" w:type="dxa"/>
          </w:tcPr>
          <w:p w14:paraId="308C0750" w14:textId="77777777" w:rsidR="00150F5E" w:rsidRDefault="00150F5E" w:rsidP="00D61226">
            <w:pPr>
              <w:pStyle w:val="Turnhoutkleinetekst"/>
              <w:framePr w:hSpace="0" w:wrap="auto" w:vAnchor="margin" w:hAnchor="text" w:yAlign="inline"/>
              <w:suppressOverlap w:val="0"/>
            </w:pPr>
          </w:p>
        </w:tc>
      </w:tr>
    </w:tbl>
    <w:tbl>
      <w:tblPr>
        <w:tblStyle w:val="Tabelraster"/>
        <w:tblW w:w="9708" w:type="dxa"/>
        <w:tblInd w:w="-176" w:type="dxa"/>
        <w:tblLook w:val="04A0" w:firstRow="1" w:lastRow="0" w:firstColumn="1" w:lastColumn="0" w:noHBand="0" w:noVBand="1"/>
      </w:tblPr>
      <w:tblGrid>
        <w:gridCol w:w="3686"/>
        <w:gridCol w:w="6022"/>
      </w:tblGrid>
      <w:tr w:rsidR="008379AF" w:rsidRPr="00497E30" w14:paraId="1EF618CE" w14:textId="77777777" w:rsidTr="004A7A06">
        <w:trPr>
          <w:trHeight w:val="839"/>
        </w:trPr>
        <w:tc>
          <w:tcPr>
            <w:tcW w:w="3686" w:type="dxa"/>
            <w:vAlign w:val="center"/>
          </w:tcPr>
          <w:p w14:paraId="57921034" w14:textId="77777777" w:rsidR="008379AF" w:rsidRPr="00497E30" w:rsidRDefault="008379AF" w:rsidP="004A7A06">
            <w:pPr>
              <w:rPr>
                <w:rFonts w:ascii="Arial" w:hAnsi="Arial" w:cs="Arial"/>
                <w:sz w:val="20"/>
              </w:rPr>
            </w:pPr>
            <w:r w:rsidRPr="00497E30">
              <w:rPr>
                <w:rFonts w:ascii="Arial" w:hAnsi="Arial" w:cs="Arial"/>
                <w:sz w:val="20"/>
              </w:rPr>
              <w:t>Waarvoor wordt het medicijn genomen?</w:t>
            </w:r>
          </w:p>
        </w:tc>
        <w:tc>
          <w:tcPr>
            <w:tcW w:w="6022" w:type="dxa"/>
            <w:vAlign w:val="center"/>
          </w:tcPr>
          <w:p w14:paraId="19846DEA" w14:textId="77777777" w:rsidR="008379AF" w:rsidRPr="00497E30" w:rsidRDefault="008379AF" w:rsidP="004A7A06">
            <w:pPr>
              <w:rPr>
                <w:rFonts w:ascii="Arial" w:hAnsi="Arial" w:cs="Arial"/>
                <w:sz w:val="20"/>
              </w:rPr>
            </w:pPr>
          </w:p>
          <w:p w14:paraId="08796761" w14:textId="77777777" w:rsidR="008379AF" w:rsidRPr="00497E30" w:rsidRDefault="008379AF" w:rsidP="004A7A06">
            <w:pPr>
              <w:rPr>
                <w:rFonts w:ascii="Arial" w:hAnsi="Arial" w:cs="Arial"/>
                <w:sz w:val="20"/>
              </w:rPr>
            </w:pPr>
          </w:p>
          <w:p w14:paraId="347F9EA6" w14:textId="77777777" w:rsidR="008379AF" w:rsidRPr="00497E30" w:rsidRDefault="008379AF" w:rsidP="004A7A06">
            <w:pPr>
              <w:rPr>
                <w:rFonts w:ascii="Arial" w:hAnsi="Arial" w:cs="Arial"/>
                <w:sz w:val="20"/>
              </w:rPr>
            </w:pPr>
          </w:p>
        </w:tc>
      </w:tr>
      <w:tr w:rsidR="008379AF" w:rsidRPr="00497E30" w14:paraId="31611074" w14:textId="77777777" w:rsidTr="004A7A06">
        <w:trPr>
          <w:trHeight w:val="549"/>
        </w:trPr>
        <w:tc>
          <w:tcPr>
            <w:tcW w:w="3686" w:type="dxa"/>
            <w:vAlign w:val="center"/>
          </w:tcPr>
          <w:p w14:paraId="622249C9" w14:textId="77777777" w:rsidR="008379AF" w:rsidRPr="00497E30" w:rsidRDefault="008379AF" w:rsidP="004A7A06">
            <w:pPr>
              <w:rPr>
                <w:rFonts w:ascii="Arial" w:hAnsi="Arial" w:cs="Arial"/>
                <w:sz w:val="20"/>
              </w:rPr>
            </w:pPr>
            <w:r w:rsidRPr="00497E30">
              <w:rPr>
                <w:rFonts w:ascii="Arial" w:hAnsi="Arial" w:cs="Arial"/>
                <w:sz w:val="20"/>
              </w:rPr>
              <w:t>Naam van het medicijn</w:t>
            </w:r>
          </w:p>
        </w:tc>
        <w:tc>
          <w:tcPr>
            <w:tcW w:w="6022" w:type="dxa"/>
            <w:vAlign w:val="center"/>
          </w:tcPr>
          <w:p w14:paraId="587591A3" w14:textId="77777777" w:rsidR="008379AF" w:rsidRPr="00497E30" w:rsidRDefault="008379AF" w:rsidP="004A7A06">
            <w:pPr>
              <w:rPr>
                <w:rFonts w:ascii="Arial" w:hAnsi="Arial" w:cs="Arial"/>
                <w:sz w:val="20"/>
              </w:rPr>
            </w:pPr>
          </w:p>
        </w:tc>
      </w:tr>
      <w:tr w:rsidR="008379AF" w:rsidRPr="00497E30" w14:paraId="66413B81" w14:textId="77777777" w:rsidTr="004A7A06">
        <w:trPr>
          <w:trHeight w:val="564"/>
        </w:trPr>
        <w:tc>
          <w:tcPr>
            <w:tcW w:w="3686" w:type="dxa"/>
            <w:vAlign w:val="center"/>
          </w:tcPr>
          <w:p w14:paraId="73C0FDBE" w14:textId="77777777" w:rsidR="008379AF" w:rsidRDefault="008379AF" w:rsidP="004A7A06">
            <w:pPr>
              <w:rPr>
                <w:rFonts w:ascii="Arial" w:hAnsi="Arial" w:cs="Arial"/>
                <w:sz w:val="20"/>
              </w:rPr>
            </w:pPr>
          </w:p>
          <w:p w14:paraId="4DD3466D" w14:textId="77777777" w:rsidR="008379AF" w:rsidRPr="00497E30" w:rsidRDefault="008379AF" w:rsidP="004A7A06">
            <w:pPr>
              <w:rPr>
                <w:rFonts w:ascii="Arial" w:hAnsi="Arial" w:cs="Arial"/>
                <w:sz w:val="20"/>
              </w:rPr>
            </w:pPr>
            <w:r w:rsidRPr="00497E30">
              <w:rPr>
                <w:rFonts w:ascii="Arial" w:hAnsi="Arial" w:cs="Arial"/>
                <w:sz w:val="20"/>
              </w:rPr>
              <w:t>Vorm van het medicijn (tablet,</w:t>
            </w:r>
          </w:p>
          <w:p w14:paraId="3D41ACB9" w14:textId="77777777" w:rsidR="008379AF" w:rsidRPr="00497E30" w:rsidRDefault="008379AF" w:rsidP="004A7A06">
            <w:pPr>
              <w:rPr>
                <w:rFonts w:ascii="Arial" w:hAnsi="Arial" w:cs="Arial"/>
                <w:sz w:val="20"/>
              </w:rPr>
            </w:pPr>
            <w:r w:rsidRPr="00497E30">
              <w:rPr>
                <w:rFonts w:ascii="Arial" w:hAnsi="Arial" w:cs="Arial"/>
                <w:sz w:val="20"/>
              </w:rPr>
              <w:t>siroop, …)</w:t>
            </w:r>
            <w:r>
              <w:rPr>
                <w:rFonts w:ascii="Arial" w:hAnsi="Arial" w:cs="Arial"/>
                <w:sz w:val="20"/>
              </w:rPr>
              <w:br/>
            </w:r>
          </w:p>
        </w:tc>
        <w:tc>
          <w:tcPr>
            <w:tcW w:w="6022" w:type="dxa"/>
            <w:vAlign w:val="center"/>
          </w:tcPr>
          <w:p w14:paraId="1B8C08FB" w14:textId="77777777" w:rsidR="008379AF" w:rsidRPr="00497E30" w:rsidRDefault="008379AF" w:rsidP="004A7A06">
            <w:pPr>
              <w:rPr>
                <w:rFonts w:ascii="Arial" w:hAnsi="Arial" w:cs="Arial"/>
                <w:sz w:val="20"/>
              </w:rPr>
            </w:pPr>
          </w:p>
        </w:tc>
      </w:tr>
      <w:tr w:rsidR="008379AF" w:rsidRPr="00497E30" w14:paraId="16E26791" w14:textId="77777777" w:rsidTr="004A7A06">
        <w:trPr>
          <w:trHeight w:val="549"/>
        </w:trPr>
        <w:tc>
          <w:tcPr>
            <w:tcW w:w="3686" w:type="dxa"/>
            <w:vAlign w:val="center"/>
          </w:tcPr>
          <w:p w14:paraId="6F94B826" w14:textId="77777777" w:rsidR="008379AF" w:rsidRPr="00497E30" w:rsidRDefault="008379AF" w:rsidP="004A7A06">
            <w:pPr>
              <w:rPr>
                <w:rFonts w:ascii="Arial" w:hAnsi="Arial" w:cs="Arial"/>
                <w:sz w:val="20"/>
              </w:rPr>
            </w:pPr>
            <w:r w:rsidRPr="00497E30">
              <w:rPr>
                <w:rFonts w:ascii="Arial" w:hAnsi="Arial" w:cs="Arial"/>
                <w:sz w:val="20"/>
              </w:rPr>
              <w:t>Tijdstippen en periode van toediening</w:t>
            </w:r>
          </w:p>
        </w:tc>
        <w:tc>
          <w:tcPr>
            <w:tcW w:w="6022" w:type="dxa"/>
            <w:vAlign w:val="center"/>
          </w:tcPr>
          <w:p w14:paraId="37698669" w14:textId="77777777" w:rsidR="008379AF" w:rsidRPr="00497E30" w:rsidRDefault="008379AF" w:rsidP="004A7A06">
            <w:pPr>
              <w:rPr>
                <w:rFonts w:ascii="Arial" w:hAnsi="Arial" w:cs="Arial"/>
                <w:sz w:val="20"/>
              </w:rPr>
            </w:pPr>
          </w:p>
          <w:p w14:paraId="665646AE" w14:textId="77777777" w:rsidR="008379AF" w:rsidRPr="00497E30" w:rsidRDefault="008379AF" w:rsidP="004A7A06">
            <w:pPr>
              <w:rPr>
                <w:rFonts w:ascii="Arial" w:hAnsi="Arial" w:cs="Arial"/>
                <w:sz w:val="20"/>
              </w:rPr>
            </w:pPr>
          </w:p>
        </w:tc>
      </w:tr>
      <w:tr w:rsidR="008379AF" w:rsidRPr="00497E30" w14:paraId="54CF5DEF" w14:textId="77777777" w:rsidTr="004A7A06">
        <w:trPr>
          <w:trHeight w:val="564"/>
        </w:trPr>
        <w:tc>
          <w:tcPr>
            <w:tcW w:w="3686" w:type="dxa"/>
            <w:vAlign w:val="center"/>
          </w:tcPr>
          <w:p w14:paraId="06ABDDCD" w14:textId="77777777" w:rsidR="008379AF" w:rsidRPr="00497E30" w:rsidRDefault="008379AF" w:rsidP="004A7A06">
            <w:pPr>
              <w:rPr>
                <w:rFonts w:ascii="Arial" w:hAnsi="Arial" w:cs="Arial"/>
                <w:sz w:val="20"/>
              </w:rPr>
            </w:pPr>
            <w:r w:rsidRPr="00497E30">
              <w:rPr>
                <w:rFonts w:ascii="Arial" w:hAnsi="Arial" w:cs="Arial"/>
                <w:sz w:val="20"/>
              </w:rPr>
              <w:t>Bewaring (koelkast, …)</w:t>
            </w:r>
          </w:p>
        </w:tc>
        <w:tc>
          <w:tcPr>
            <w:tcW w:w="6022" w:type="dxa"/>
            <w:vAlign w:val="center"/>
          </w:tcPr>
          <w:p w14:paraId="0A68B6D3" w14:textId="77777777" w:rsidR="008379AF" w:rsidRPr="00497E30" w:rsidRDefault="008379AF" w:rsidP="004A7A06">
            <w:pPr>
              <w:rPr>
                <w:rFonts w:ascii="Arial" w:hAnsi="Arial" w:cs="Arial"/>
                <w:sz w:val="20"/>
              </w:rPr>
            </w:pPr>
          </w:p>
          <w:p w14:paraId="6E3A7CB7" w14:textId="77777777" w:rsidR="008379AF" w:rsidRPr="00497E30" w:rsidRDefault="008379AF" w:rsidP="004A7A06">
            <w:pPr>
              <w:rPr>
                <w:rFonts w:ascii="Arial" w:hAnsi="Arial" w:cs="Arial"/>
                <w:sz w:val="20"/>
              </w:rPr>
            </w:pPr>
          </w:p>
        </w:tc>
      </w:tr>
      <w:tr w:rsidR="008379AF" w:rsidRPr="00497E30" w14:paraId="03E14A6A" w14:textId="77777777" w:rsidTr="004A7A06">
        <w:trPr>
          <w:trHeight w:val="1418"/>
        </w:trPr>
        <w:tc>
          <w:tcPr>
            <w:tcW w:w="3686" w:type="dxa"/>
            <w:vAlign w:val="center"/>
          </w:tcPr>
          <w:p w14:paraId="32537191" w14:textId="77777777" w:rsidR="008379AF" w:rsidRPr="00497E30" w:rsidRDefault="008379AF" w:rsidP="004A7A06">
            <w:pPr>
              <w:rPr>
                <w:rFonts w:ascii="Arial" w:hAnsi="Arial" w:cs="Arial"/>
                <w:sz w:val="20"/>
              </w:rPr>
            </w:pPr>
            <w:r w:rsidRPr="00497E30">
              <w:rPr>
                <w:rFonts w:ascii="Arial" w:hAnsi="Arial" w:cs="Arial"/>
                <w:sz w:val="20"/>
              </w:rPr>
              <w:t>Voorzorgen, opmerkingen, …</w:t>
            </w:r>
          </w:p>
        </w:tc>
        <w:tc>
          <w:tcPr>
            <w:tcW w:w="6022" w:type="dxa"/>
            <w:vAlign w:val="center"/>
          </w:tcPr>
          <w:p w14:paraId="4638960D" w14:textId="77777777" w:rsidR="008379AF" w:rsidRPr="00497E30" w:rsidRDefault="008379AF" w:rsidP="004A7A06">
            <w:pPr>
              <w:rPr>
                <w:rFonts w:ascii="Arial" w:hAnsi="Arial" w:cs="Arial"/>
                <w:sz w:val="20"/>
              </w:rPr>
            </w:pPr>
          </w:p>
        </w:tc>
      </w:tr>
    </w:tbl>
    <w:p w14:paraId="73ABB5E1" w14:textId="77777777" w:rsidR="00497E30" w:rsidRPr="00497E30" w:rsidRDefault="00497E30" w:rsidP="00497E30">
      <w:pPr>
        <w:spacing w:line="240" w:lineRule="auto"/>
        <w:rPr>
          <w:rFonts w:ascii="Arial" w:hAnsi="Arial" w:cs="Arial"/>
          <w:sz w:val="20"/>
        </w:rPr>
      </w:pPr>
    </w:p>
    <w:p w14:paraId="37AFE5A6" w14:textId="77777777" w:rsidR="00497E30" w:rsidRPr="00497E30" w:rsidRDefault="00497E30" w:rsidP="00497E30">
      <w:pPr>
        <w:spacing w:line="240" w:lineRule="auto"/>
        <w:rPr>
          <w:rFonts w:ascii="Arial" w:hAnsi="Arial" w:cs="Arial"/>
          <w:sz w:val="22"/>
          <w:szCs w:val="22"/>
        </w:rPr>
      </w:pPr>
    </w:p>
    <w:p w14:paraId="50AC8910" w14:textId="77777777" w:rsidR="00497E30" w:rsidRPr="00497E30" w:rsidRDefault="00497E30" w:rsidP="00497E30">
      <w:pPr>
        <w:spacing w:line="240" w:lineRule="auto"/>
        <w:rPr>
          <w:rFonts w:ascii="Arial" w:hAnsi="Arial" w:cs="Arial"/>
          <w:sz w:val="20"/>
        </w:rPr>
      </w:pPr>
      <w:r w:rsidRPr="00497E30">
        <w:rPr>
          <w:rFonts w:ascii="Arial" w:hAnsi="Arial" w:cs="Arial"/>
          <w:b/>
          <w:sz w:val="20"/>
        </w:rPr>
        <w:t xml:space="preserve">Datum </w:t>
      </w:r>
      <w:r w:rsidRPr="00497E30">
        <w:rPr>
          <w:rFonts w:ascii="Arial" w:hAnsi="Arial" w:cs="Arial"/>
          <w:sz w:val="20"/>
        </w:rPr>
        <w:t xml:space="preserve">… / … / 20… </w:t>
      </w:r>
    </w:p>
    <w:p w14:paraId="06131B0F" w14:textId="31527450" w:rsidR="00497E30" w:rsidRPr="00497E30" w:rsidRDefault="00497E30" w:rsidP="00497E30">
      <w:pPr>
        <w:spacing w:line="240" w:lineRule="auto"/>
        <w:rPr>
          <w:rFonts w:ascii="Arial" w:hAnsi="Arial" w:cs="Arial"/>
          <w:b/>
          <w:sz w:val="20"/>
        </w:rPr>
      </w:pPr>
      <w:r w:rsidRPr="00497E30">
        <w:rPr>
          <w:rFonts w:ascii="Arial" w:hAnsi="Arial" w:cs="Arial"/>
          <w:sz w:val="20"/>
        </w:rPr>
        <w:t xml:space="preserve">                                                         </w:t>
      </w:r>
      <w:r>
        <w:rPr>
          <w:rFonts w:ascii="Arial" w:hAnsi="Arial" w:cs="Arial"/>
          <w:sz w:val="20"/>
        </w:rPr>
        <w:t xml:space="preserve">      </w:t>
      </w:r>
      <w:r w:rsidRPr="00497E30">
        <w:rPr>
          <w:rFonts w:ascii="Arial" w:hAnsi="Arial" w:cs="Arial"/>
          <w:sz w:val="20"/>
        </w:rPr>
        <w:t xml:space="preserve"> </w:t>
      </w:r>
      <w:r w:rsidRPr="00497E30">
        <w:rPr>
          <w:rFonts w:ascii="Arial" w:hAnsi="Arial" w:cs="Arial"/>
          <w:b/>
          <w:sz w:val="20"/>
        </w:rPr>
        <w:t>Enkel bij voorschrift</w:t>
      </w:r>
    </w:p>
    <w:p w14:paraId="2601C5AC" w14:textId="77777777" w:rsidR="00497E30" w:rsidRPr="00497E30" w:rsidRDefault="00497E30" w:rsidP="00497E30">
      <w:pPr>
        <w:spacing w:line="240" w:lineRule="auto"/>
        <w:rPr>
          <w:rFonts w:ascii="Arial Narrow" w:hAnsi="Arial Narrow"/>
          <w:sz w:val="20"/>
        </w:rPr>
      </w:pPr>
      <w:r w:rsidRPr="00497E30">
        <w:rPr>
          <w:rFonts w:ascii="Arial" w:hAnsi="Arial" w:cs="Arial"/>
          <w:sz w:val="20"/>
        </w:rPr>
        <w:t>Handtekening ouders</w:t>
      </w:r>
      <w:r w:rsidRPr="00497E30">
        <w:rPr>
          <w:rFonts w:ascii="Arial" w:hAnsi="Arial" w:cs="Arial"/>
          <w:sz w:val="20"/>
        </w:rPr>
        <w:tab/>
      </w:r>
      <w:r w:rsidRPr="00497E30">
        <w:rPr>
          <w:rFonts w:ascii="Arial" w:hAnsi="Arial" w:cs="Arial"/>
          <w:sz w:val="20"/>
        </w:rPr>
        <w:tab/>
      </w:r>
      <w:r w:rsidRPr="00497E30">
        <w:rPr>
          <w:rFonts w:ascii="Arial" w:hAnsi="Arial" w:cs="Arial"/>
          <w:sz w:val="20"/>
        </w:rPr>
        <w:tab/>
        <w:t>Handtekening en stempel dokter</w:t>
      </w:r>
      <w:r w:rsidRPr="00497E30">
        <w:rPr>
          <w:rFonts w:ascii="Arial Narrow" w:hAnsi="Arial Narrow"/>
          <w:sz w:val="20"/>
        </w:rPr>
        <w:t xml:space="preserve"> </w:t>
      </w:r>
      <w:r w:rsidRPr="00497E30">
        <w:rPr>
          <w:rFonts w:ascii="Arial Narrow" w:hAnsi="Arial Narrow"/>
          <w:sz w:val="20"/>
        </w:rPr>
        <w:tab/>
      </w:r>
    </w:p>
    <w:p w14:paraId="7209DD34" w14:textId="77777777" w:rsidR="00497E30" w:rsidRPr="00497E30" w:rsidRDefault="00497E30" w:rsidP="00497E30">
      <w:pPr>
        <w:spacing w:line="240" w:lineRule="auto"/>
        <w:rPr>
          <w:rFonts w:ascii="Arial" w:hAnsi="Arial" w:cs="Arial"/>
          <w:b/>
          <w:sz w:val="22"/>
          <w:szCs w:val="22"/>
          <w:u w:val="single"/>
        </w:rPr>
      </w:pPr>
    </w:p>
    <w:p w14:paraId="0BF42AD6" w14:textId="075BE6F1" w:rsidR="00206B57" w:rsidRPr="008572EC" w:rsidRDefault="00206B57" w:rsidP="002006EC">
      <w:pPr>
        <w:spacing w:line="276" w:lineRule="auto"/>
        <w:rPr>
          <w:szCs w:val="19"/>
          <w:lang w:val="nl-BE"/>
        </w:rPr>
      </w:pPr>
    </w:p>
    <w:sectPr w:rsidR="00206B57" w:rsidRPr="008572EC" w:rsidSect="00AA660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00" w:right="1321" w:bottom="1763" w:left="1323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140753" w14:textId="77777777" w:rsidR="000D0655" w:rsidRDefault="000D0655" w:rsidP="00110F84">
      <w:r>
        <w:separator/>
      </w:r>
    </w:p>
  </w:endnote>
  <w:endnote w:type="continuationSeparator" w:id="0">
    <w:p w14:paraId="3BD73B02" w14:textId="77777777" w:rsidR="000D0655" w:rsidRDefault="000D0655" w:rsidP="00110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o Hew">
    <w:charset w:val="00"/>
    <w:family w:val="auto"/>
    <w:pitch w:val="variable"/>
    <w:sig w:usb0="A000002F" w:usb1="500160FB" w:usb2="0000001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B688C" w14:textId="77777777" w:rsidR="0023212A" w:rsidRDefault="001D4482" w:rsidP="00A64E79">
    <w:pPr>
      <w:pStyle w:val="Voettekst"/>
    </w:pPr>
    <w:bookmarkStart w:id="0" w:name="_Hlk52449307"/>
    <w:bookmarkStart w:id="1" w:name="_Hlk52449308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7B0104" wp14:editId="0AE2F9BB">
              <wp:simplePos x="0" y="0"/>
              <wp:positionH relativeFrom="page">
                <wp:posOffset>4210049</wp:posOffset>
              </wp:positionH>
              <wp:positionV relativeFrom="page">
                <wp:posOffset>9973733</wp:posOffset>
              </wp:positionV>
              <wp:extent cx="2525607" cy="280800"/>
              <wp:effectExtent l="0" t="0" r="8255" b="5080"/>
              <wp:wrapNone/>
              <wp:docPr id="8" name="Tekstva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525607" cy="280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B78B7CB" w14:textId="77777777" w:rsidR="0023212A" w:rsidRPr="00643E44" w:rsidRDefault="008379AF" w:rsidP="00A64E79">
                          <w:pPr>
                            <w:jc w:val="right"/>
                            <w:rPr>
                              <w:sz w:val="14"/>
                              <w:szCs w:val="14"/>
                            </w:rPr>
                          </w:pPr>
                          <w:sdt>
                            <w:sdtPr>
                              <w:rPr>
                                <w:sz w:val="14"/>
                                <w:szCs w:val="14"/>
                              </w:rPr>
                              <w:id w:val="756718254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/>
                            <w:sdtContent>
                              <w:r w:rsidR="00FA7621" w:rsidRPr="00643E44">
                                <w:rPr>
                                  <w:sz w:val="14"/>
                                  <w:szCs w:val="14"/>
                                </w:rPr>
                                <w:fldChar w:fldCharType="begin"/>
                              </w:r>
                              <w:r w:rsidR="00FA7621" w:rsidRPr="00643E44">
                                <w:rPr>
                                  <w:sz w:val="14"/>
                                  <w:szCs w:val="14"/>
                                </w:rPr>
                                <w:instrText xml:space="preserve"> PAGE  \* Arabic  \* MERGEFORMAT </w:instrText>
                              </w:r>
                              <w:r w:rsidR="00FA7621" w:rsidRPr="00643E44">
                                <w:rPr>
                                  <w:sz w:val="14"/>
                                  <w:szCs w:val="14"/>
                                </w:rPr>
                                <w:fldChar w:fldCharType="separate"/>
                              </w:r>
                              <w:r w:rsidR="00FA7621" w:rsidRPr="00643E44">
                                <w:rPr>
                                  <w:noProof/>
                                  <w:sz w:val="14"/>
                                  <w:szCs w:val="14"/>
                                </w:rPr>
                                <w:t>2</w:t>
                              </w:r>
                              <w:r w:rsidR="00FA7621" w:rsidRPr="00643E44">
                                <w:rPr>
                                  <w:sz w:val="14"/>
                                  <w:szCs w:val="14"/>
                                </w:rPr>
                                <w:fldChar w:fldCharType="end"/>
                              </w:r>
                            </w:sdtContent>
                          </w:sdt>
                          <w:r w:rsidR="0023212A" w:rsidRPr="00643E44">
                            <w:rPr>
                              <w:sz w:val="14"/>
                              <w:szCs w:val="14"/>
                            </w:rPr>
                            <w:t>/</w:t>
                          </w:r>
                          <w:r w:rsidR="00550295" w:rsidRPr="00643E44"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 w:rsidR="00550295" w:rsidRPr="00643E44">
                            <w:rPr>
                              <w:sz w:val="14"/>
                              <w:szCs w:val="14"/>
                            </w:rPr>
                            <w:instrText xml:space="preserve"> NUMPAGES  \* Arabic  \* MERGEFORMAT </w:instrText>
                          </w:r>
                          <w:r w:rsidR="00550295" w:rsidRPr="00643E44"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FA7621" w:rsidRPr="00643E44">
                            <w:rPr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 w:rsidR="00550295" w:rsidRPr="00643E44">
                            <w:rPr>
                              <w:noProof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7B0104" id="_x0000_t202" coordsize="21600,21600" o:spt="202" path="m,l,21600r21600,l21600,xe">
              <v:stroke joinstyle="miter"/>
              <v:path gradientshapeok="t" o:connecttype="rect"/>
            </v:shapetype>
            <v:shape id="Tekstvak 8" o:spid="_x0000_s1026" type="#_x0000_t202" style="position:absolute;left:0;text-align:left;margin-left:331.5pt;margin-top:785.35pt;width:198.85pt;height:22.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" filled="f" stroked="f" strokeweight=".5pt">
              <v:textbox inset="0,0,0,0">
                <w:txbxContent>
                  <w:p w14:paraId="0B78B7CB" w14:textId="77777777" w:rsidR="0023212A" w:rsidRPr="00643E44" w:rsidRDefault="008379AF" w:rsidP="00A64E79">
                    <w:pPr>
                      <w:jc w:val="right"/>
                      <w:rPr>
                        <w:sz w:val="14"/>
                        <w:szCs w:val="14"/>
                      </w:rPr>
                    </w:pPr>
                    <w:sdt>
                      <w:sdtPr>
                        <w:rPr>
                          <w:sz w:val="14"/>
                          <w:szCs w:val="14"/>
                        </w:rPr>
                        <w:id w:val="756718254"/>
                        <w:docPartObj>
                          <w:docPartGallery w:val="Page Numbers (Bottom of Page)"/>
                          <w:docPartUnique/>
                        </w:docPartObj>
                      </w:sdtPr>
                      <w:sdtEndPr/>
                      <w:sdtContent>
                        <w:r w:rsidR="00FA7621" w:rsidRPr="00643E44">
                          <w:rPr>
                            <w:sz w:val="14"/>
                            <w:szCs w:val="14"/>
                          </w:rPr>
                          <w:fldChar w:fldCharType="begin"/>
                        </w:r>
                        <w:r w:rsidR="00FA7621" w:rsidRPr="00643E44">
                          <w:rPr>
                            <w:sz w:val="14"/>
                            <w:szCs w:val="14"/>
                          </w:rPr>
                          <w:instrText xml:space="preserve"> PAGE  \* Arabic  \* MERGEFORMAT </w:instrText>
                        </w:r>
                        <w:r w:rsidR="00FA7621" w:rsidRPr="00643E44">
                          <w:rPr>
                            <w:sz w:val="14"/>
                            <w:szCs w:val="14"/>
                          </w:rPr>
                          <w:fldChar w:fldCharType="separate"/>
                        </w:r>
                        <w:r w:rsidR="00FA7621" w:rsidRPr="00643E44">
                          <w:rPr>
                            <w:noProof/>
                            <w:sz w:val="14"/>
                            <w:szCs w:val="14"/>
                          </w:rPr>
                          <w:t>2</w:t>
                        </w:r>
                        <w:r w:rsidR="00FA7621" w:rsidRPr="00643E44">
                          <w:rPr>
                            <w:sz w:val="14"/>
                            <w:szCs w:val="14"/>
                          </w:rPr>
                          <w:fldChar w:fldCharType="end"/>
                        </w:r>
                      </w:sdtContent>
                    </w:sdt>
                    <w:r w:rsidR="0023212A" w:rsidRPr="00643E44">
                      <w:rPr>
                        <w:sz w:val="14"/>
                        <w:szCs w:val="14"/>
                      </w:rPr>
                      <w:t>/</w:t>
                    </w:r>
                    <w:r w:rsidR="00550295" w:rsidRPr="00643E44">
                      <w:rPr>
                        <w:sz w:val="14"/>
                        <w:szCs w:val="14"/>
                      </w:rPr>
                      <w:fldChar w:fldCharType="begin"/>
                    </w:r>
                    <w:r w:rsidR="00550295" w:rsidRPr="00643E44">
                      <w:rPr>
                        <w:sz w:val="14"/>
                        <w:szCs w:val="14"/>
                      </w:rPr>
                      <w:instrText xml:space="preserve"> NUMPAGES  \* Arabic  \* MERGEFORMAT </w:instrText>
                    </w:r>
                    <w:r w:rsidR="00550295" w:rsidRPr="00643E44">
                      <w:rPr>
                        <w:sz w:val="14"/>
                        <w:szCs w:val="14"/>
                      </w:rPr>
                      <w:fldChar w:fldCharType="separate"/>
                    </w:r>
                    <w:r w:rsidR="00FA7621" w:rsidRPr="00643E44">
                      <w:rPr>
                        <w:noProof/>
                        <w:sz w:val="14"/>
                        <w:szCs w:val="14"/>
                      </w:rPr>
                      <w:t>2</w:t>
                    </w:r>
                    <w:r w:rsidR="00550295" w:rsidRPr="00643E44">
                      <w:rPr>
                        <w:noProof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F20EB">
      <w:rPr>
        <w:noProof/>
      </w:rPr>
      <w:drawing>
        <wp:anchor distT="0" distB="0" distL="114300" distR="114300" simplePos="0" relativeHeight="251664384" behindDoc="1" locked="1" layoutInCell="1" allowOverlap="1" wp14:anchorId="40933767" wp14:editId="6AC1344C">
          <wp:simplePos x="0" y="0"/>
          <wp:positionH relativeFrom="page">
            <wp:align>center</wp:align>
          </wp:positionH>
          <wp:positionV relativeFrom="page">
            <wp:posOffset>10001250</wp:posOffset>
          </wp:positionV>
          <wp:extent cx="399600" cy="219600"/>
          <wp:effectExtent l="0" t="0" r="635" b="9525"/>
          <wp:wrapNone/>
          <wp:docPr id="18" name="Graphic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Graphic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399600" cy="21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EF2FC" w14:textId="77777777" w:rsidR="00074F2D" w:rsidRDefault="007E0208" w:rsidP="00A64E79">
    <w:pPr>
      <w:pStyle w:val="Voettekst"/>
    </w:pPr>
    <w:r>
      <w:rPr>
        <w:noProof/>
      </w:rPr>
      <w:drawing>
        <wp:anchor distT="0" distB="0" distL="114300" distR="114300" simplePos="0" relativeHeight="251665408" behindDoc="1" locked="0" layoutInCell="1" allowOverlap="1" wp14:anchorId="0A2EF30A" wp14:editId="462E71CB">
          <wp:simplePos x="0" y="0"/>
          <wp:positionH relativeFrom="column">
            <wp:posOffset>5193030</wp:posOffset>
          </wp:positionH>
          <wp:positionV relativeFrom="paragraph">
            <wp:posOffset>-1133145</wp:posOffset>
          </wp:positionV>
          <wp:extent cx="712470" cy="982345"/>
          <wp:effectExtent l="0" t="0" r="0" b="825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982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11832">
      <w:rPr>
        <w:noProof/>
      </w:rPr>
      <w:drawing>
        <wp:anchor distT="0" distB="0" distL="114300" distR="114300" simplePos="0" relativeHeight="251662336" behindDoc="1" locked="1" layoutInCell="1" allowOverlap="1" wp14:anchorId="7ED04432" wp14:editId="16D52EFF">
          <wp:simplePos x="0" y="0"/>
          <wp:positionH relativeFrom="page">
            <wp:align>center</wp:align>
          </wp:positionH>
          <wp:positionV relativeFrom="page">
            <wp:posOffset>9944735</wp:posOffset>
          </wp:positionV>
          <wp:extent cx="842400" cy="468000"/>
          <wp:effectExtent l="0" t="0" r="0" b="8255"/>
          <wp:wrapNone/>
          <wp:docPr id="21" name="Graphic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Graphic 2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0800000">
                    <a:off x="0" y="0"/>
                    <a:ext cx="842400" cy="4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2D01C" w14:textId="77777777" w:rsidR="000D0655" w:rsidRDefault="000D0655" w:rsidP="00110F84">
      <w:r>
        <w:separator/>
      </w:r>
    </w:p>
  </w:footnote>
  <w:footnote w:type="continuationSeparator" w:id="0">
    <w:p w14:paraId="08F30049" w14:textId="77777777" w:rsidR="000D0655" w:rsidRDefault="000D0655" w:rsidP="00110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8A1E3" w14:textId="77777777" w:rsidR="00FF20EB" w:rsidRDefault="00FF20EB" w:rsidP="00A64E79">
    <w:pPr>
      <w:pStyle w:val="Koptekst"/>
    </w:pPr>
    <w:r>
      <w:rPr>
        <w:noProof/>
      </w:rPr>
      <w:drawing>
        <wp:anchor distT="0" distB="0" distL="114300" distR="114300" simplePos="0" relativeHeight="251663360" behindDoc="1" locked="1" layoutInCell="1" allowOverlap="1" wp14:anchorId="23B95004" wp14:editId="173F610E">
          <wp:simplePos x="0" y="0"/>
          <wp:positionH relativeFrom="page">
            <wp:align>center</wp:align>
          </wp:positionH>
          <wp:positionV relativeFrom="page">
            <wp:posOffset>461010</wp:posOffset>
          </wp:positionV>
          <wp:extent cx="399600" cy="223200"/>
          <wp:effectExtent l="0" t="0" r="635" b="5715"/>
          <wp:wrapNone/>
          <wp:docPr id="17" name="Graphic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Graphic 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9600" cy="22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FEF39" w14:textId="77777777" w:rsidR="00074F2D" w:rsidRDefault="00711832" w:rsidP="00A64E79">
    <w:pPr>
      <w:pStyle w:val="Voettekst"/>
    </w:pPr>
    <w:r>
      <w:rPr>
        <w:noProof/>
      </w:rPr>
      <w:drawing>
        <wp:anchor distT="0" distB="0" distL="114300" distR="114300" simplePos="0" relativeHeight="251661312" behindDoc="1" locked="1" layoutInCell="1" allowOverlap="1" wp14:anchorId="11002533" wp14:editId="4D9FC3FB">
          <wp:simplePos x="0" y="0"/>
          <wp:positionH relativeFrom="page">
            <wp:align>center</wp:align>
          </wp:positionH>
          <wp:positionV relativeFrom="page">
            <wp:posOffset>1398905</wp:posOffset>
          </wp:positionV>
          <wp:extent cx="842040" cy="468000"/>
          <wp:effectExtent l="0" t="0" r="0" b="8255"/>
          <wp:wrapNone/>
          <wp:docPr id="19" name="Graphic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Graphic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040" cy="4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95360">
      <w:rPr>
        <w:noProof/>
      </w:rPr>
      <w:drawing>
        <wp:anchor distT="0" distB="0" distL="114300" distR="114300" simplePos="0" relativeHeight="251660288" behindDoc="1" locked="1" layoutInCell="1" allowOverlap="1" wp14:anchorId="052E65B4" wp14:editId="600064FC">
          <wp:simplePos x="0" y="0"/>
          <wp:positionH relativeFrom="page">
            <wp:posOffset>3686810</wp:posOffset>
          </wp:positionH>
          <wp:positionV relativeFrom="page">
            <wp:posOffset>585470</wp:posOffset>
          </wp:positionV>
          <wp:extent cx="1915200" cy="255600"/>
          <wp:effectExtent l="0" t="0" r="0" b="0"/>
          <wp:wrapNone/>
          <wp:docPr id="20" name="Graphic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phic 20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5200" cy="25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65C97"/>
    <w:multiLevelType w:val="hybridMultilevel"/>
    <w:tmpl w:val="3B5CB7F6"/>
    <w:lvl w:ilvl="0" w:tplc="F0D497FC">
      <w:start w:val="1"/>
      <w:numFmt w:val="decimal"/>
      <w:pStyle w:val="TurnhoutNummering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C3382"/>
    <w:multiLevelType w:val="hybridMultilevel"/>
    <w:tmpl w:val="B6D0ECC4"/>
    <w:lvl w:ilvl="0" w:tplc="02FE216C">
      <w:start w:val="1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3C6B23"/>
    <w:multiLevelType w:val="hybridMultilevel"/>
    <w:tmpl w:val="F7B6CA34"/>
    <w:lvl w:ilvl="0" w:tplc="2CC4C738">
      <w:start w:val="1"/>
      <w:numFmt w:val="bullet"/>
      <w:lvlText w:val="­"/>
      <w:lvlJc w:val="left"/>
      <w:pPr>
        <w:ind w:left="720" w:hanging="360"/>
      </w:pPr>
      <w:rPr>
        <w:rFonts w:ascii="Coo Hew" w:hAnsi="Coo H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EC160E"/>
    <w:multiLevelType w:val="hybridMultilevel"/>
    <w:tmpl w:val="AC44238E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C9379BD"/>
    <w:multiLevelType w:val="hybridMultilevel"/>
    <w:tmpl w:val="43EADDDC"/>
    <w:lvl w:ilvl="0" w:tplc="0062213E">
      <w:start w:val="1"/>
      <w:numFmt w:val="bullet"/>
      <w:lvlText w:val="□"/>
      <w:lvlJc w:val="left"/>
      <w:pPr>
        <w:ind w:left="720" w:hanging="360"/>
      </w:pPr>
      <w:rPr>
        <w:rFonts w:ascii="Arial" w:hAnsi="Arial" w:cs="Arial" w:hint="default"/>
        <w:sz w:val="40"/>
        <w:szCs w:val="4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3453DB"/>
    <w:multiLevelType w:val="hybridMultilevel"/>
    <w:tmpl w:val="8E68C1A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094CDC"/>
    <w:multiLevelType w:val="hybridMultilevel"/>
    <w:tmpl w:val="CA163C14"/>
    <w:lvl w:ilvl="0" w:tplc="15409530">
      <w:start w:val="1"/>
      <w:numFmt w:val="bullet"/>
      <w:pStyle w:val="TurnhoutOpsommi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831734"/>
    <w:multiLevelType w:val="hybridMultilevel"/>
    <w:tmpl w:val="CEC03B92"/>
    <w:lvl w:ilvl="0" w:tplc="08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A066EF3"/>
    <w:multiLevelType w:val="hybridMultilevel"/>
    <w:tmpl w:val="B3DEDE66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9913FA5"/>
    <w:multiLevelType w:val="hybridMultilevel"/>
    <w:tmpl w:val="DFDE0C7C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AF96E17"/>
    <w:multiLevelType w:val="hybridMultilevel"/>
    <w:tmpl w:val="7ABCDEB6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11888"/>
    <w:multiLevelType w:val="hybridMultilevel"/>
    <w:tmpl w:val="8FB6DA22"/>
    <w:lvl w:ilvl="0" w:tplc="959E7A00">
      <w:start w:val="1"/>
      <w:numFmt w:val="bullet"/>
      <w:pStyle w:val="TurnhoutOpsomming2"/>
      <w:lvlText w:val="○"/>
      <w:lvlJc w:val="left"/>
      <w:pPr>
        <w:ind w:left="1080" w:hanging="360"/>
      </w:pPr>
      <w:rPr>
        <w:rFonts w:ascii="Arial" w:hAnsi="Aria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0"/>
  </w:num>
  <w:num w:numId="4">
    <w:abstractNumId w:val="5"/>
  </w:num>
  <w:num w:numId="5">
    <w:abstractNumId w:val="0"/>
  </w:num>
  <w:num w:numId="6">
    <w:abstractNumId w:val="6"/>
  </w:num>
  <w:num w:numId="7">
    <w:abstractNumId w:val="11"/>
  </w:num>
  <w:num w:numId="8">
    <w:abstractNumId w:val="9"/>
  </w:num>
  <w:num w:numId="9">
    <w:abstractNumId w:val="7"/>
  </w:num>
  <w:num w:numId="10">
    <w:abstractNumId w:val="1"/>
  </w:num>
  <w:num w:numId="11">
    <w:abstractNumId w:val="8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/>
  <w:attachedTemplate r:id="rId1"/>
  <w:defaultTabStop w:val="708"/>
  <w:hyphenationZone w:val="425"/>
  <w:drawingGridHorizontalSpacing w:val="442"/>
  <w:drawingGridVerticalSpacing w:val="442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242"/>
    <w:rsid w:val="000027E7"/>
    <w:rsid w:val="00010D9C"/>
    <w:rsid w:val="000217C2"/>
    <w:rsid w:val="00025844"/>
    <w:rsid w:val="00025C52"/>
    <w:rsid w:val="00031A0D"/>
    <w:rsid w:val="00033E09"/>
    <w:rsid w:val="00060BB9"/>
    <w:rsid w:val="00074F2D"/>
    <w:rsid w:val="000766BD"/>
    <w:rsid w:val="000822F7"/>
    <w:rsid w:val="00086E96"/>
    <w:rsid w:val="000901D6"/>
    <w:rsid w:val="00090B0E"/>
    <w:rsid w:val="000B6C06"/>
    <w:rsid w:val="000D0655"/>
    <w:rsid w:val="000F0A4E"/>
    <w:rsid w:val="000F29DF"/>
    <w:rsid w:val="000F3C51"/>
    <w:rsid w:val="00101DAE"/>
    <w:rsid w:val="00104756"/>
    <w:rsid w:val="00110F84"/>
    <w:rsid w:val="00111FAB"/>
    <w:rsid w:val="00122043"/>
    <w:rsid w:val="00127421"/>
    <w:rsid w:val="00144CBA"/>
    <w:rsid w:val="0015018D"/>
    <w:rsid w:val="00150F5E"/>
    <w:rsid w:val="00184BE9"/>
    <w:rsid w:val="00196597"/>
    <w:rsid w:val="001C0DC8"/>
    <w:rsid w:val="001C39E2"/>
    <w:rsid w:val="001C5AB9"/>
    <w:rsid w:val="001C5CD7"/>
    <w:rsid w:val="001C6F29"/>
    <w:rsid w:val="001D4482"/>
    <w:rsid w:val="001D5CA6"/>
    <w:rsid w:val="001D77C1"/>
    <w:rsid w:val="001E0F82"/>
    <w:rsid w:val="001F1A07"/>
    <w:rsid w:val="001F381E"/>
    <w:rsid w:val="002006EC"/>
    <w:rsid w:val="00206B57"/>
    <w:rsid w:val="0023212A"/>
    <w:rsid w:val="00233CD9"/>
    <w:rsid w:val="00250080"/>
    <w:rsid w:val="00252C3C"/>
    <w:rsid w:val="00254B5F"/>
    <w:rsid w:val="00266BEF"/>
    <w:rsid w:val="00273168"/>
    <w:rsid w:val="00284145"/>
    <w:rsid w:val="002910FC"/>
    <w:rsid w:val="002949B3"/>
    <w:rsid w:val="002A6F1E"/>
    <w:rsid w:val="002E3FEC"/>
    <w:rsid w:val="00333F5A"/>
    <w:rsid w:val="0034566B"/>
    <w:rsid w:val="003474E0"/>
    <w:rsid w:val="0035142D"/>
    <w:rsid w:val="00355206"/>
    <w:rsid w:val="003711B8"/>
    <w:rsid w:val="00381F9D"/>
    <w:rsid w:val="0038384D"/>
    <w:rsid w:val="003A39F0"/>
    <w:rsid w:val="003C050D"/>
    <w:rsid w:val="003D00F9"/>
    <w:rsid w:val="003D5C3E"/>
    <w:rsid w:val="003E00C0"/>
    <w:rsid w:val="003F0BCD"/>
    <w:rsid w:val="003F159B"/>
    <w:rsid w:val="003F266A"/>
    <w:rsid w:val="003F3A9E"/>
    <w:rsid w:val="00402E15"/>
    <w:rsid w:val="00406475"/>
    <w:rsid w:val="00431417"/>
    <w:rsid w:val="00436316"/>
    <w:rsid w:val="00441BBE"/>
    <w:rsid w:val="00450783"/>
    <w:rsid w:val="0045255D"/>
    <w:rsid w:val="0046684B"/>
    <w:rsid w:val="00473FC2"/>
    <w:rsid w:val="0047655F"/>
    <w:rsid w:val="00483868"/>
    <w:rsid w:val="00484B88"/>
    <w:rsid w:val="00492B67"/>
    <w:rsid w:val="00497E30"/>
    <w:rsid w:val="004A3127"/>
    <w:rsid w:val="004B51A5"/>
    <w:rsid w:val="004E1242"/>
    <w:rsid w:val="004F3A59"/>
    <w:rsid w:val="00524415"/>
    <w:rsid w:val="005245DE"/>
    <w:rsid w:val="00532C82"/>
    <w:rsid w:val="005358DD"/>
    <w:rsid w:val="00550295"/>
    <w:rsid w:val="00560F22"/>
    <w:rsid w:val="00564E17"/>
    <w:rsid w:val="00566CAF"/>
    <w:rsid w:val="00567E8F"/>
    <w:rsid w:val="0057012B"/>
    <w:rsid w:val="005A05CD"/>
    <w:rsid w:val="005D029D"/>
    <w:rsid w:val="005D7409"/>
    <w:rsid w:val="005D75A5"/>
    <w:rsid w:val="005E1D18"/>
    <w:rsid w:val="005F3B24"/>
    <w:rsid w:val="005F7735"/>
    <w:rsid w:val="005F7777"/>
    <w:rsid w:val="006005F1"/>
    <w:rsid w:val="00643E44"/>
    <w:rsid w:val="006512AA"/>
    <w:rsid w:val="00655CFC"/>
    <w:rsid w:val="006563CD"/>
    <w:rsid w:val="006573B0"/>
    <w:rsid w:val="006643DA"/>
    <w:rsid w:val="0069213F"/>
    <w:rsid w:val="00692768"/>
    <w:rsid w:val="00693F9C"/>
    <w:rsid w:val="00694AE7"/>
    <w:rsid w:val="00696759"/>
    <w:rsid w:val="006A07F0"/>
    <w:rsid w:val="006A46F6"/>
    <w:rsid w:val="006B60A4"/>
    <w:rsid w:val="006D6A9D"/>
    <w:rsid w:val="006E5173"/>
    <w:rsid w:val="00703801"/>
    <w:rsid w:val="00705545"/>
    <w:rsid w:val="00711832"/>
    <w:rsid w:val="00740594"/>
    <w:rsid w:val="007654F7"/>
    <w:rsid w:val="007932BC"/>
    <w:rsid w:val="00795360"/>
    <w:rsid w:val="007A41C1"/>
    <w:rsid w:val="007A4CB3"/>
    <w:rsid w:val="007B4759"/>
    <w:rsid w:val="007B5045"/>
    <w:rsid w:val="007D2403"/>
    <w:rsid w:val="007E0208"/>
    <w:rsid w:val="00800C1A"/>
    <w:rsid w:val="00807F1C"/>
    <w:rsid w:val="008123C8"/>
    <w:rsid w:val="008152A8"/>
    <w:rsid w:val="00833933"/>
    <w:rsid w:val="008379AF"/>
    <w:rsid w:val="00842A88"/>
    <w:rsid w:val="008434C2"/>
    <w:rsid w:val="00846CC4"/>
    <w:rsid w:val="008572EC"/>
    <w:rsid w:val="00862AD5"/>
    <w:rsid w:val="00864E97"/>
    <w:rsid w:val="00883CC6"/>
    <w:rsid w:val="0089489C"/>
    <w:rsid w:val="00897D11"/>
    <w:rsid w:val="008A752A"/>
    <w:rsid w:val="008B5C72"/>
    <w:rsid w:val="008C18D4"/>
    <w:rsid w:val="008D0AC1"/>
    <w:rsid w:val="008F2858"/>
    <w:rsid w:val="008F2ECB"/>
    <w:rsid w:val="008F4B4D"/>
    <w:rsid w:val="00913527"/>
    <w:rsid w:val="009157DE"/>
    <w:rsid w:val="00920A32"/>
    <w:rsid w:val="00924836"/>
    <w:rsid w:val="00964923"/>
    <w:rsid w:val="009678E1"/>
    <w:rsid w:val="0099715A"/>
    <w:rsid w:val="009A3F4D"/>
    <w:rsid w:val="009B431B"/>
    <w:rsid w:val="009B5FEC"/>
    <w:rsid w:val="009C345C"/>
    <w:rsid w:val="009C36E8"/>
    <w:rsid w:val="009D146B"/>
    <w:rsid w:val="009D2523"/>
    <w:rsid w:val="009E0CC4"/>
    <w:rsid w:val="009E1DFA"/>
    <w:rsid w:val="009E52C4"/>
    <w:rsid w:val="009E7C5B"/>
    <w:rsid w:val="00A31B05"/>
    <w:rsid w:val="00A51309"/>
    <w:rsid w:val="00A551B4"/>
    <w:rsid w:val="00A64E79"/>
    <w:rsid w:val="00A85A20"/>
    <w:rsid w:val="00A90D35"/>
    <w:rsid w:val="00AA2D77"/>
    <w:rsid w:val="00AA5986"/>
    <w:rsid w:val="00AA660F"/>
    <w:rsid w:val="00AB1C88"/>
    <w:rsid w:val="00AB3556"/>
    <w:rsid w:val="00AC6083"/>
    <w:rsid w:val="00AD3D2C"/>
    <w:rsid w:val="00AD407F"/>
    <w:rsid w:val="00AE430A"/>
    <w:rsid w:val="00B05CB3"/>
    <w:rsid w:val="00B12921"/>
    <w:rsid w:val="00B46E6A"/>
    <w:rsid w:val="00B5399C"/>
    <w:rsid w:val="00B55E4E"/>
    <w:rsid w:val="00B903F4"/>
    <w:rsid w:val="00BA2A8F"/>
    <w:rsid w:val="00BD2BF7"/>
    <w:rsid w:val="00BE7695"/>
    <w:rsid w:val="00C03D50"/>
    <w:rsid w:val="00C07D83"/>
    <w:rsid w:val="00C157C3"/>
    <w:rsid w:val="00C24B82"/>
    <w:rsid w:val="00C264DE"/>
    <w:rsid w:val="00C44507"/>
    <w:rsid w:val="00C56181"/>
    <w:rsid w:val="00C5637B"/>
    <w:rsid w:val="00C572CE"/>
    <w:rsid w:val="00C65870"/>
    <w:rsid w:val="00C8023B"/>
    <w:rsid w:val="00C85771"/>
    <w:rsid w:val="00C93370"/>
    <w:rsid w:val="00C9628F"/>
    <w:rsid w:val="00CB3CA6"/>
    <w:rsid w:val="00CC0EFF"/>
    <w:rsid w:val="00CD1D2C"/>
    <w:rsid w:val="00CD40EB"/>
    <w:rsid w:val="00CD5ECC"/>
    <w:rsid w:val="00CD7BC0"/>
    <w:rsid w:val="00CE23E6"/>
    <w:rsid w:val="00CF4990"/>
    <w:rsid w:val="00D04CD3"/>
    <w:rsid w:val="00D05093"/>
    <w:rsid w:val="00D07C31"/>
    <w:rsid w:val="00D20DC5"/>
    <w:rsid w:val="00D329C5"/>
    <w:rsid w:val="00D4120B"/>
    <w:rsid w:val="00D420F0"/>
    <w:rsid w:val="00D526AB"/>
    <w:rsid w:val="00D61226"/>
    <w:rsid w:val="00D67709"/>
    <w:rsid w:val="00D7219F"/>
    <w:rsid w:val="00D73341"/>
    <w:rsid w:val="00DA23F8"/>
    <w:rsid w:val="00DC0575"/>
    <w:rsid w:val="00DE0C60"/>
    <w:rsid w:val="00DE793A"/>
    <w:rsid w:val="00E108F7"/>
    <w:rsid w:val="00E11C4A"/>
    <w:rsid w:val="00E12FB0"/>
    <w:rsid w:val="00E27A04"/>
    <w:rsid w:val="00E301DD"/>
    <w:rsid w:val="00E3797C"/>
    <w:rsid w:val="00E41758"/>
    <w:rsid w:val="00E466C4"/>
    <w:rsid w:val="00E47A15"/>
    <w:rsid w:val="00E50DE3"/>
    <w:rsid w:val="00E524C9"/>
    <w:rsid w:val="00E544A3"/>
    <w:rsid w:val="00E61AEF"/>
    <w:rsid w:val="00E67E01"/>
    <w:rsid w:val="00E73B2E"/>
    <w:rsid w:val="00E958F9"/>
    <w:rsid w:val="00E977F1"/>
    <w:rsid w:val="00EA2E94"/>
    <w:rsid w:val="00EA324A"/>
    <w:rsid w:val="00EB1C71"/>
    <w:rsid w:val="00EB338A"/>
    <w:rsid w:val="00EC2A78"/>
    <w:rsid w:val="00EE2366"/>
    <w:rsid w:val="00F0006A"/>
    <w:rsid w:val="00F0165B"/>
    <w:rsid w:val="00F2593F"/>
    <w:rsid w:val="00F267E2"/>
    <w:rsid w:val="00F44A64"/>
    <w:rsid w:val="00F4587A"/>
    <w:rsid w:val="00F46922"/>
    <w:rsid w:val="00F50EB1"/>
    <w:rsid w:val="00F5375F"/>
    <w:rsid w:val="00F54063"/>
    <w:rsid w:val="00F74770"/>
    <w:rsid w:val="00F808A7"/>
    <w:rsid w:val="00F815B3"/>
    <w:rsid w:val="00FA7621"/>
    <w:rsid w:val="00FC7484"/>
    <w:rsid w:val="00FD6107"/>
    <w:rsid w:val="00FE1284"/>
    <w:rsid w:val="00FF20EB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EE489F9"/>
  <w15:chartTrackingRefBased/>
  <w15:docId w15:val="{3178C438-9113-4D7E-B745-14FB87C6F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02E15"/>
    <w:pPr>
      <w:spacing w:after="0"/>
    </w:pPr>
    <w:rPr>
      <w:rFonts w:cs="Times New Roman"/>
      <w:sz w:val="18"/>
      <w:szCs w:val="20"/>
      <w:lang w:val="nl-NL" w:eastAsia="nl-BE"/>
    </w:rPr>
  </w:style>
  <w:style w:type="paragraph" w:styleId="Kop1">
    <w:name w:val="heading 1"/>
    <w:basedOn w:val="Standaard"/>
    <w:next w:val="Standaard"/>
    <w:link w:val="Kop1Char"/>
    <w:qFormat/>
    <w:rsid w:val="00266BEF"/>
    <w:pPr>
      <w:keepNext/>
      <w:outlineLvl w:val="0"/>
    </w:pPr>
    <w:rPr>
      <w:rFonts w:cs="Arial"/>
      <w:b/>
      <w:bCs/>
      <w:color w:val="1E64C8"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66BEF"/>
    <w:pPr>
      <w:keepNext/>
      <w:keepLines/>
      <w:spacing w:before="40"/>
      <w:outlineLvl w:val="1"/>
    </w:pPr>
    <w:rPr>
      <w:rFonts w:eastAsiaTheme="majorEastAsia" w:cstheme="majorBidi"/>
      <w:color w:val="1E64C8"/>
      <w:sz w:val="24"/>
      <w:szCs w:val="26"/>
    </w:rPr>
  </w:style>
  <w:style w:type="paragraph" w:styleId="Kop3">
    <w:name w:val="heading 3"/>
    <w:basedOn w:val="Standaard"/>
    <w:next w:val="Standaard"/>
    <w:link w:val="Kop3Char"/>
    <w:qFormat/>
    <w:rsid w:val="00566CAF"/>
    <w:pPr>
      <w:keepNext/>
      <w:spacing w:after="120"/>
      <w:outlineLvl w:val="2"/>
    </w:pPr>
    <w:rPr>
      <w:b/>
      <w:snapToGrid w:val="0"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441BB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64A95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A64E79"/>
    <w:pPr>
      <w:tabs>
        <w:tab w:val="left" w:pos="1710"/>
        <w:tab w:val="right" w:pos="4820"/>
      </w:tabs>
      <w:jc w:val="right"/>
    </w:pPr>
  </w:style>
  <w:style w:type="character" w:customStyle="1" w:styleId="VoettekstChar">
    <w:name w:val="Voettekst Char"/>
    <w:basedOn w:val="Standaardalinea-lettertype"/>
    <w:link w:val="Voettekst"/>
    <w:uiPriority w:val="99"/>
    <w:rsid w:val="00A64E79"/>
    <w:rPr>
      <w:rFonts w:cs="Times New Roman"/>
      <w:sz w:val="18"/>
      <w:szCs w:val="20"/>
      <w:lang w:val="nl-NL" w:eastAsia="nl-BE"/>
    </w:rPr>
  </w:style>
  <w:style w:type="character" w:customStyle="1" w:styleId="Kop1Char">
    <w:name w:val="Kop 1 Char"/>
    <w:basedOn w:val="Standaardalinea-lettertype"/>
    <w:link w:val="Kop1"/>
    <w:rsid w:val="00266BEF"/>
    <w:rPr>
      <w:rFonts w:ascii="Arial" w:eastAsia="Times New Roman" w:hAnsi="Arial" w:cs="Arial"/>
      <w:b/>
      <w:bCs/>
      <w:color w:val="1E64C8"/>
      <w:kern w:val="32"/>
      <w:sz w:val="32"/>
      <w:szCs w:val="32"/>
      <w:lang w:val="nl-NL" w:eastAsia="nl-BE"/>
    </w:rPr>
  </w:style>
  <w:style w:type="character" w:customStyle="1" w:styleId="Kop2Char">
    <w:name w:val="Kop 2 Char"/>
    <w:basedOn w:val="Standaardalinea-lettertype"/>
    <w:link w:val="Kop2"/>
    <w:uiPriority w:val="9"/>
    <w:rsid w:val="00266BEF"/>
    <w:rPr>
      <w:rFonts w:ascii="Arial" w:eastAsiaTheme="majorEastAsia" w:hAnsi="Arial" w:cstheme="majorBidi"/>
      <w:color w:val="1E64C8"/>
      <w:sz w:val="24"/>
      <w:szCs w:val="26"/>
      <w:lang w:val="nl-NL" w:eastAsia="nl-BE"/>
    </w:rPr>
  </w:style>
  <w:style w:type="character" w:customStyle="1" w:styleId="Kop3Char">
    <w:name w:val="Kop 3 Char"/>
    <w:basedOn w:val="Standaardalinea-lettertype"/>
    <w:link w:val="Kop3"/>
    <w:rsid w:val="00566CAF"/>
    <w:rPr>
      <w:rFonts w:cs="Times New Roman"/>
      <w:b/>
      <w:snapToGrid w:val="0"/>
      <w:sz w:val="24"/>
      <w:szCs w:val="20"/>
      <w:lang w:val="nl-NL" w:eastAsia="nl-BE"/>
    </w:rPr>
  </w:style>
  <w:style w:type="paragraph" w:styleId="Geenafstand">
    <w:name w:val="No Spacing"/>
    <w:uiPriority w:val="1"/>
    <w:qFormat/>
    <w:rsid w:val="000F3C51"/>
    <w:pPr>
      <w:spacing w:after="0" w:line="240" w:lineRule="auto"/>
    </w:pPr>
    <w:rPr>
      <w:rFonts w:ascii="Arial" w:hAnsi="Arial" w:cs="Times New Roman"/>
      <w:sz w:val="18"/>
      <w:szCs w:val="20"/>
      <w:lang w:val="nl-NL" w:eastAsia="nl-BE"/>
    </w:rPr>
  </w:style>
  <w:style w:type="paragraph" w:styleId="Lijstalinea">
    <w:name w:val="List Paragraph"/>
    <w:basedOn w:val="Standaard"/>
    <w:uiPriority w:val="34"/>
    <w:qFormat/>
    <w:rsid w:val="000F3C51"/>
    <w:pPr>
      <w:ind w:left="720"/>
      <w:contextualSpacing/>
    </w:pPr>
  </w:style>
  <w:style w:type="paragraph" w:customStyle="1" w:styleId="Turnhoutbodytekst">
    <w:name w:val="Turnhout_bodytekst"/>
    <w:basedOn w:val="Standaard"/>
    <w:qFormat/>
    <w:rsid w:val="00A51309"/>
    <w:pPr>
      <w:spacing w:line="324" w:lineRule="auto"/>
    </w:pPr>
    <w:rPr>
      <w:szCs w:val="19"/>
      <w:lang w:val="nl-BE"/>
    </w:rPr>
  </w:style>
  <w:style w:type="paragraph" w:styleId="Koptekst">
    <w:name w:val="header"/>
    <w:basedOn w:val="Voettekst"/>
    <w:link w:val="KoptekstChar"/>
    <w:uiPriority w:val="99"/>
    <w:unhideWhenUsed/>
    <w:rsid w:val="00A64E79"/>
    <w:pPr>
      <w:tabs>
        <w:tab w:val="center" w:pos="4820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64E79"/>
    <w:rPr>
      <w:rFonts w:cs="Times New Roman"/>
      <w:sz w:val="18"/>
      <w:szCs w:val="20"/>
      <w:lang w:val="nl-NL" w:eastAsia="nl-BE"/>
    </w:rPr>
  </w:style>
  <w:style w:type="table" w:styleId="Tabelraster">
    <w:name w:val="Table Grid"/>
    <w:basedOn w:val="Standaardtabel"/>
    <w:uiPriority w:val="59"/>
    <w:rsid w:val="00110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urnhoutkleinetekst">
    <w:name w:val="Turnhout_kleine_tekst"/>
    <w:basedOn w:val="Turnhoutbodytekst"/>
    <w:qFormat/>
    <w:rsid w:val="00D05093"/>
    <w:pPr>
      <w:framePr w:hSpace="142" w:wrap="around" w:vAnchor="page" w:hAnchor="page" w:y="1"/>
      <w:spacing w:line="288" w:lineRule="auto"/>
      <w:suppressOverlap/>
    </w:pPr>
    <w:rPr>
      <w:sz w:val="16"/>
      <w:szCs w:val="16"/>
    </w:rPr>
  </w:style>
  <w:style w:type="character" w:styleId="Tekstvantijdelijkeaanduiding">
    <w:name w:val="Placeholder Text"/>
    <w:basedOn w:val="Standaardalinea-lettertype"/>
    <w:uiPriority w:val="99"/>
    <w:semiHidden/>
    <w:rsid w:val="00CF4990"/>
    <w:rPr>
      <w:color w:val="808080"/>
    </w:rPr>
  </w:style>
  <w:style w:type="paragraph" w:customStyle="1" w:styleId="Turnhoutbodytekstvet">
    <w:name w:val="Turnhout_bodytekst_vet"/>
    <w:basedOn w:val="Turnhoutbodytekst"/>
    <w:qFormat/>
    <w:rsid w:val="006643DA"/>
    <w:rPr>
      <w:b/>
      <w:bCs/>
    </w:rPr>
  </w:style>
  <w:style w:type="character" w:styleId="Titelvanboek">
    <w:name w:val="Book Title"/>
    <w:basedOn w:val="Standaardalinea-lettertype"/>
    <w:uiPriority w:val="33"/>
    <w:qFormat/>
    <w:rsid w:val="006643DA"/>
    <w:rPr>
      <w:b/>
      <w:bCs/>
      <w:i/>
      <w:iCs/>
      <w:spacing w:val="5"/>
    </w:rPr>
  </w:style>
  <w:style w:type="character" w:styleId="Intensieveverwijzing">
    <w:name w:val="Intense Reference"/>
    <w:basedOn w:val="Standaardalinea-lettertype"/>
    <w:uiPriority w:val="32"/>
    <w:qFormat/>
    <w:rsid w:val="00441BBE"/>
    <w:rPr>
      <w:b/>
      <w:bCs/>
      <w:smallCaps/>
      <w:color w:val="1E64C8" w:themeColor="accent1"/>
      <w:spacing w:val="5"/>
    </w:rPr>
  </w:style>
  <w:style w:type="character" w:styleId="Subtieleverwijzing">
    <w:name w:val="Subtle Reference"/>
    <w:basedOn w:val="Standaardalinea-lettertype"/>
    <w:uiPriority w:val="31"/>
    <w:qFormat/>
    <w:rsid w:val="00441BBE"/>
    <w:rPr>
      <w:rFonts w:asciiTheme="majorHAnsi" w:hAnsiTheme="majorHAnsi"/>
      <w:smallCaps/>
      <w:color w:val="5A5A5A" w:themeColor="text1" w:themeTint="A5"/>
      <w:sz w:val="18"/>
    </w:rPr>
  </w:style>
  <w:style w:type="character" w:styleId="Zwaar">
    <w:name w:val="Strong"/>
    <w:basedOn w:val="Standaardalinea-lettertype"/>
    <w:uiPriority w:val="22"/>
    <w:qFormat/>
    <w:rsid w:val="00441BBE"/>
    <w:rPr>
      <w:b/>
      <w:bCs/>
    </w:rPr>
  </w:style>
  <w:style w:type="character" w:styleId="Intensievebenadrukking">
    <w:name w:val="Intense Emphasis"/>
    <w:basedOn w:val="Standaardalinea-lettertype"/>
    <w:uiPriority w:val="21"/>
    <w:qFormat/>
    <w:rsid w:val="00441BBE"/>
    <w:rPr>
      <w:i/>
      <w:iCs/>
      <w:color w:val="1E64C8" w:themeColor="accent1"/>
    </w:rPr>
  </w:style>
  <w:style w:type="paragraph" w:styleId="Citaat">
    <w:name w:val="Quote"/>
    <w:basedOn w:val="Standaard"/>
    <w:next w:val="Standaard"/>
    <w:link w:val="CitaatChar"/>
    <w:uiPriority w:val="29"/>
    <w:qFormat/>
    <w:rsid w:val="00441BBE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41BBE"/>
    <w:rPr>
      <w:rFonts w:cs="Times New Roman"/>
      <w:i/>
      <w:iCs/>
      <w:color w:val="404040" w:themeColor="text1" w:themeTint="BF"/>
      <w:sz w:val="19"/>
      <w:szCs w:val="20"/>
      <w:lang w:val="nl-NL" w:eastAsia="nl-BE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441BBE"/>
    <w:pPr>
      <w:pBdr>
        <w:top w:val="single" w:sz="4" w:space="10" w:color="1E64C8" w:themeColor="accent1"/>
        <w:bottom w:val="single" w:sz="4" w:space="10" w:color="1E64C8" w:themeColor="accent1"/>
      </w:pBdr>
      <w:spacing w:before="360" w:after="360"/>
      <w:ind w:left="864" w:right="864"/>
      <w:jc w:val="center"/>
    </w:pPr>
    <w:rPr>
      <w:i/>
      <w:iCs/>
      <w:color w:val="1E64C8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41BBE"/>
    <w:rPr>
      <w:rFonts w:cs="Times New Roman"/>
      <w:i/>
      <w:iCs/>
      <w:color w:val="1E64C8" w:themeColor="accent1"/>
      <w:sz w:val="19"/>
      <w:szCs w:val="20"/>
      <w:lang w:val="nl-NL" w:eastAsia="nl-BE"/>
    </w:rPr>
  </w:style>
  <w:style w:type="character" w:styleId="Nadruk">
    <w:name w:val="Emphasis"/>
    <w:basedOn w:val="Standaardalinea-lettertype"/>
    <w:uiPriority w:val="20"/>
    <w:qFormat/>
    <w:rsid w:val="00441BBE"/>
    <w:rPr>
      <w:i/>
      <w:iCs/>
    </w:rPr>
  </w:style>
  <w:style w:type="character" w:styleId="Subtielebenadrukking">
    <w:name w:val="Subtle Emphasis"/>
    <w:basedOn w:val="Standaardalinea-lettertype"/>
    <w:uiPriority w:val="19"/>
    <w:qFormat/>
    <w:rsid w:val="00441BBE"/>
    <w:rPr>
      <w:i/>
      <w:iCs/>
      <w:color w:val="404040" w:themeColor="text1" w:themeTint="BF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41BBE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41BBE"/>
    <w:rPr>
      <w:rFonts w:eastAsiaTheme="minorEastAsia"/>
      <w:color w:val="5A5A5A" w:themeColor="text1" w:themeTint="A5"/>
      <w:spacing w:val="15"/>
      <w:lang w:val="nl-NL" w:eastAsia="nl-BE"/>
    </w:rPr>
  </w:style>
  <w:style w:type="paragraph" w:styleId="Titel">
    <w:name w:val="Title"/>
    <w:basedOn w:val="Standaard"/>
    <w:next w:val="Standaard"/>
    <w:link w:val="TitelChar"/>
    <w:uiPriority w:val="10"/>
    <w:qFormat/>
    <w:rsid w:val="00441BBE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41BBE"/>
    <w:rPr>
      <w:rFonts w:asciiTheme="majorHAnsi" w:eastAsiaTheme="majorEastAsia" w:hAnsiTheme="majorHAnsi" w:cstheme="majorBidi"/>
      <w:spacing w:val="-10"/>
      <w:kern w:val="28"/>
      <w:sz w:val="56"/>
      <w:szCs w:val="56"/>
      <w:lang w:val="nl-NL" w:eastAsia="nl-BE"/>
    </w:rPr>
  </w:style>
  <w:style w:type="character" w:customStyle="1" w:styleId="Kop4Char">
    <w:name w:val="Kop 4 Char"/>
    <w:basedOn w:val="Standaardalinea-lettertype"/>
    <w:link w:val="Kop4"/>
    <w:uiPriority w:val="9"/>
    <w:rsid w:val="00441BBE"/>
    <w:rPr>
      <w:rFonts w:asciiTheme="majorHAnsi" w:eastAsiaTheme="majorEastAsia" w:hAnsiTheme="majorHAnsi" w:cstheme="majorBidi"/>
      <w:i/>
      <w:iCs/>
      <w:color w:val="164A95" w:themeColor="accent1" w:themeShade="BF"/>
      <w:sz w:val="19"/>
      <w:szCs w:val="20"/>
      <w:lang w:val="nl-NL" w:eastAsia="nl-BE"/>
    </w:rPr>
  </w:style>
  <w:style w:type="paragraph" w:customStyle="1" w:styleId="TurnhoutDienstnaam">
    <w:name w:val="Turnhout_Dienstnaam"/>
    <w:basedOn w:val="Kop3"/>
    <w:qFormat/>
    <w:rsid w:val="003A39F0"/>
    <w:pPr>
      <w:framePr w:hSpace="142" w:wrap="around" w:vAnchor="page" w:hAnchor="page" w:y="1"/>
      <w:spacing w:line="240" w:lineRule="auto"/>
      <w:suppressOverlap/>
    </w:pPr>
  </w:style>
  <w:style w:type="paragraph" w:customStyle="1" w:styleId="TurnhoutAdresvak">
    <w:name w:val="Turnhout_Adresvak"/>
    <w:basedOn w:val="Turnhoutbodytekst"/>
    <w:qFormat/>
    <w:rsid w:val="00F815B3"/>
    <w:pPr>
      <w:framePr w:hSpace="142" w:wrap="around" w:vAnchor="page" w:hAnchor="page" w:y="1"/>
      <w:suppressOverlap/>
    </w:pPr>
    <w:rPr>
      <w:rFonts w:ascii="Arial" w:hAnsi="Arial" w:cs="Arial"/>
      <w:szCs w:val="18"/>
    </w:rPr>
  </w:style>
  <w:style w:type="paragraph" w:customStyle="1" w:styleId="TurnhoutTitel01">
    <w:name w:val="Turnhout_Titel01"/>
    <w:basedOn w:val="Kop3"/>
    <w:qFormat/>
    <w:rsid w:val="00897D11"/>
    <w:pPr>
      <w:spacing w:after="200" w:line="240" w:lineRule="auto"/>
    </w:pPr>
    <w:rPr>
      <w:caps/>
      <w:sz w:val="32"/>
    </w:rPr>
  </w:style>
  <w:style w:type="paragraph" w:customStyle="1" w:styleId="TurnhoutOpsomming1">
    <w:name w:val="Turnhout_Opsomming1"/>
    <w:basedOn w:val="Turnhoutbodytekst"/>
    <w:qFormat/>
    <w:rsid w:val="00897D11"/>
    <w:pPr>
      <w:numPr>
        <w:numId w:val="6"/>
      </w:numPr>
      <w:tabs>
        <w:tab w:val="left" w:pos="4820"/>
      </w:tabs>
      <w:ind w:left="440" w:hanging="220"/>
    </w:pPr>
  </w:style>
  <w:style w:type="paragraph" w:customStyle="1" w:styleId="TurnhoutNummering">
    <w:name w:val="Turnhout_Nummering"/>
    <w:basedOn w:val="Turnhoutbodytekst"/>
    <w:qFormat/>
    <w:rsid w:val="00897D11"/>
    <w:pPr>
      <w:numPr>
        <w:numId w:val="5"/>
      </w:numPr>
      <w:tabs>
        <w:tab w:val="left" w:pos="4820"/>
      </w:tabs>
      <w:ind w:left="552" w:hanging="331"/>
    </w:pPr>
  </w:style>
  <w:style w:type="paragraph" w:customStyle="1" w:styleId="TurnhoutOpsomming2">
    <w:name w:val="Turnhout_Opsomming2"/>
    <w:basedOn w:val="TurnhoutOpsomming1"/>
    <w:qFormat/>
    <w:rsid w:val="00897D11"/>
    <w:pPr>
      <w:numPr>
        <w:numId w:val="7"/>
      </w:numPr>
      <w:ind w:left="661" w:hanging="220"/>
    </w:pPr>
  </w:style>
  <w:style w:type="paragraph" w:customStyle="1" w:styleId="TurnhoutTitel02Onderwerp">
    <w:name w:val="Turnhout_Titel02_Onderwerp"/>
    <w:basedOn w:val="Turnhoutbodytekstvet"/>
    <w:qFormat/>
    <w:rsid w:val="00897D11"/>
    <w:rPr>
      <w:sz w:val="22"/>
      <w:szCs w:val="24"/>
    </w:rPr>
  </w:style>
  <w:style w:type="table" w:customStyle="1" w:styleId="Tabelraster1">
    <w:name w:val="Tabelraster1"/>
    <w:basedOn w:val="Standaardtabel"/>
    <w:next w:val="Tabelraster"/>
    <w:uiPriority w:val="39"/>
    <w:rsid w:val="008572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astertabel4-Accent4">
    <w:name w:val="Grid Table 4 Accent 4"/>
    <w:basedOn w:val="Standaardtabel"/>
    <w:uiPriority w:val="49"/>
    <w:rsid w:val="004E1242"/>
    <w:pPr>
      <w:spacing w:after="0" w:line="240" w:lineRule="auto"/>
    </w:pPr>
    <w:tblPr>
      <w:tblStyleRowBandSize w:val="1"/>
      <w:tblStyleColBandSize w:val="1"/>
      <w:tblBorders>
        <w:top w:val="single" w:sz="4" w:space="0" w:color="6CA0E9" w:themeColor="accent4" w:themeTint="99"/>
        <w:left w:val="single" w:sz="4" w:space="0" w:color="6CA0E9" w:themeColor="accent4" w:themeTint="99"/>
        <w:bottom w:val="single" w:sz="4" w:space="0" w:color="6CA0E9" w:themeColor="accent4" w:themeTint="99"/>
        <w:right w:val="single" w:sz="4" w:space="0" w:color="6CA0E9" w:themeColor="accent4" w:themeTint="99"/>
        <w:insideH w:val="single" w:sz="4" w:space="0" w:color="6CA0E9" w:themeColor="accent4" w:themeTint="99"/>
        <w:insideV w:val="single" w:sz="4" w:space="0" w:color="6CA0E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64C8" w:themeColor="accent4"/>
          <w:left w:val="single" w:sz="4" w:space="0" w:color="1E64C8" w:themeColor="accent4"/>
          <w:bottom w:val="single" w:sz="4" w:space="0" w:color="1E64C8" w:themeColor="accent4"/>
          <w:right w:val="single" w:sz="4" w:space="0" w:color="1E64C8" w:themeColor="accent4"/>
          <w:insideH w:val="nil"/>
          <w:insideV w:val="nil"/>
        </w:tcBorders>
        <w:shd w:val="clear" w:color="auto" w:fill="1E64C8" w:themeFill="accent4"/>
      </w:tcPr>
    </w:tblStylePr>
    <w:tblStylePr w:type="lastRow">
      <w:rPr>
        <w:b/>
        <w:bCs/>
      </w:rPr>
      <w:tblPr/>
      <w:tcPr>
        <w:tcBorders>
          <w:top w:val="double" w:sz="4" w:space="0" w:color="1E64C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FF7" w:themeFill="accent4" w:themeFillTint="33"/>
      </w:tcPr>
    </w:tblStylePr>
    <w:tblStylePr w:type="band1Horz">
      <w:tblPr/>
      <w:tcPr>
        <w:shd w:val="clear" w:color="auto" w:fill="CEDFF7" w:themeFill="accent4" w:themeFillTint="33"/>
      </w:tcPr>
    </w:tblStylePr>
  </w:style>
  <w:style w:type="character" w:styleId="Hyperlink">
    <w:name w:val="Hyperlink"/>
    <w:basedOn w:val="Standaardalinea-lettertype"/>
    <w:uiPriority w:val="99"/>
    <w:unhideWhenUsed/>
    <w:rsid w:val="00B46E6A"/>
    <w:rPr>
      <w:color w:val="000000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B46E6A"/>
    <w:rPr>
      <w:color w:val="605E5C"/>
      <w:shd w:val="clear" w:color="auto" w:fill="E1DFDD"/>
    </w:rPr>
  </w:style>
  <w:style w:type="table" w:styleId="Rastertabel4-Accent1">
    <w:name w:val="Grid Table 4 Accent 1"/>
    <w:basedOn w:val="Standaardtabel"/>
    <w:uiPriority w:val="49"/>
    <w:rsid w:val="00B46E6A"/>
    <w:pPr>
      <w:spacing w:after="0" w:line="240" w:lineRule="auto"/>
    </w:pPr>
    <w:tblPr>
      <w:tblStyleRowBandSize w:val="1"/>
      <w:tblStyleColBandSize w:val="1"/>
      <w:tblBorders>
        <w:top w:val="single" w:sz="4" w:space="0" w:color="6CA0E9" w:themeColor="accent1" w:themeTint="99"/>
        <w:left w:val="single" w:sz="4" w:space="0" w:color="6CA0E9" w:themeColor="accent1" w:themeTint="99"/>
        <w:bottom w:val="single" w:sz="4" w:space="0" w:color="6CA0E9" w:themeColor="accent1" w:themeTint="99"/>
        <w:right w:val="single" w:sz="4" w:space="0" w:color="6CA0E9" w:themeColor="accent1" w:themeTint="99"/>
        <w:insideH w:val="single" w:sz="4" w:space="0" w:color="6CA0E9" w:themeColor="accent1" w:themeTint="99"/>
        <w:insideV w:val="single" w:sz="4" w:space="0" w:color="6CA0E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64C8" w:themeColor="accent1"/>
          <w:left w:val="single" w:sz="4" w:space="0" w:color="1E64C8" w:themeColor="accent1"/>
          <w:bottom w:val="single" w:sz="4" w:space="0" w:color="1E64C8" w:themeColor="accent1"/>
          <w:right w:val="single" w:sz="4" w:space="0" w:color="1E64C8" w:themeColor="accent1"/>
          <w:insideH w:val="nil"/>
          <w:insideV w:val="nil"/>
        </w:tcBorders>
        <w:shd w:val="clear" w:color="auto" w:fill="1E64C8" w:themeFill="accent1"/>
      </w:tcPr>
    </w:tblStylePr>
    <w:tblStylePr w:type="lastRow">
      <w:rPr>
        <w:b/>
        <w:bCs/>
      </w:rPr>
      <w:tblPr/>
      <w:tcPr>
        <w:tcBorders>
          <w:top w:val="double" w:sz="4" w:space="0" w:color="1E64C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DFF7" w:themeFill="accent1" w:themeFillTint="33"/>
      </w:tcPr>
    </w:tblStylePr>
    <w:tblStylePr w:type="band1Horz">
      <w:tblPr/>
      <w:tcPr>
        <w:shd w:val="clear" w:color="auto" w:fill="CEDFF7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B46E6A"/>
    <w:pPr>
      <w:spacing w:after="0" w:line="240" w:lineRule="auto"/>
    </w:pPr>
    <w:tblPr>
      <w:tblStyleRowBandSize w:val="1"/>
      <w:tblStyleColBandSize w:val="1"/>
      <w:tblBorders>
        <w:top w:val="single" w:sz="4" w:space="0" w:color="CBE7EC" w:themeColor="accent2" w:themeTint="99"/>
        <w:left w:val="single" w:sz="4" w:space="0" w:color="CBE7EC" w:themeColor="accent2" w:themeTint="99"/>
        <w:bottom w:val="single" w:sz="4" w:space="0" w:color="CBE7EC" w:themeColor="accent2" w:themeTint="99"/>
        <w:right w:val="single" w:sz="4" w:space="0" w:color="CBE7EC" w:themeColor="accent2" w:themeTint="99"/>
        <w:insideH w:val="single" w:sz="4" w:space="0" w:color="CBE7EC" w:themeColor="accent2" w:themeTint="99"/>
        <w:insideV w:val="single" w:sz="4" w:space="0" w:color="CBE7E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9D8E0" w:themeColor="accent2"/>
          <w:left w:val="single" w:sz="4" w:space="0" w:color="A9D8E0" w:themeColor="accent2"/>
          <w:bottom w:val="single" w:sz="4" w:space="0" w:color="A9D8E0" w:themeColor="accent2"/>
          <w:right w:val="single" w:sz="4" w:space="0" w:color="A9D8E0" w:themeColor="accent2"/>
          <w:insideH w:val="nil"/>
          <w:insideV w:val="nil"/>
        </w:tcBorders>
        <w:shd w:val="clear" w:color="auto" w:fill="A9D8E0" w:themeFill="accent2"/>
      </w:tcPr>
    </w:tblStylePr>
    <w:tblStylePr w:type="lastRow">
      <w:rPr>
        <w:b/>
        <w:bCs/>
      </w:rPr>
      <w:tblPr/>
      <w:tcPr>
        <w:tcBorders>
          <w:top w:val="double" w:sz="4" w:space="0" w:color="A9D8E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7F8" w:themeFill="accent2" w:themeFillTint="33"/>
      </w:tcPr>
    </w:tblStylePr>
    <w:tblStylePr w:type="band1Horz">
      <w:tblPr/>
      <w:tcPr>
        <w:shd w:val="clear" w:color="auto" w:fill="EDF7F8" w:themeFill="accent2" w:themeFillTint="33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9157D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157DE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157DE"/>
    <w:rPr>
      <w:rFonts w:cs="Times New Roman"/>
      <w:sz w:val="20"/>
      <w:szCs w:val="20"/>
      <w:lang w:val="nl-NL" w:eastAsia="nl-B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157D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157DE"/>
    <w:rPr>
      <w:rFonts w:cs="Times New Roman"/>
      <w:b/>
      <w:bCs/>
      <w:sz w:val="20"/>
      <w:szCs w:val="20"/>
      <w:lang w:val="nl-NL" w:eastAsia="nl-BE"/>
    </w:rPr>
  </w:style>
  <w:style w:type="table" w:styleId="Lijsttabel3-Accent2">
    <w:name w:val="List Table 3 Accent 2"/>
    <w:basedOn w:val="Standaardtabel"/>
    <w:uiPriority w:val="48"/>
    <w:rsid w:val="004A3127"/>
    <w:pPr>
      <w:spacing w:after="0" w:line="240" w:lineRule="auto"/>
    </w:pPr>
    <w:tblPr>
      <w:tblStyleRowBandSize w:val="1"/>
      <w:tblStyleColBandSize w:val="1"/>
      <w:tblBorders>
        <w:top w:val="single" w:sz="4" w:space="0" w:color="A9D8E0" w:themeColor="accent2"/>
        <w:left w:val="single" w:sz="4" w:space="0" w:color="A9D8E0" w:themeColor="accent2"/>
        <w:bottom w:val="single" w:sz="4" w:space="0" w:color="A9D8E0" w:themeColor="accent2"/>
        <w:right w:val="single" w:sz="4" w:space="0" w:color="A9D8E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9D8E0" w:themeFill="accent2"/>
      </w:tcPr>
    </w:tblStylePr>
    <w:tblStylePr w:type="lastRow">
      <w:rPr>
        <w:b/>
        <w:bCs/>
      </w:rPr>
      <w:tblPr/>
      <w:tcPr>
        <w:tcBorders>
          <w:top w:val="double" w:sz="4" w:space="0" w:color="A9D8E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9D8E0" w:themeColor="accent2"/>
          <w:right w:val="single" w:sz="4" w:space="0" w:color="A9D8E0" w:themeColor="accent2"/>
        </w:tcBorders>
      </w:tcPr>
    </w:tblStylePr>
    <w:tblStylePr w:type="band1Horz">
      <w:tblPr/>
      <w:tcPr>
        <w:tcBorders>
          <w:top w:val="single" w:sz="4" w:space="0" w:color="A9D8E0" w:themeColor="accent2"/>
          <w:bottom w:val="single" w:sz="4" w:space="0" w:color="A9D8E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9D8E0" w:themeColor="accent2"/>
          <w:left w:val="nil"/>
        </w:tcBorders>
      </w:tcPr>
    </w:tblStylePr>
    <w:tblStylePr w:type="swCell">
      <w:tblPr/>
      <w:tcPr>
        <w:tcBorders>
          <w:top w:val="double" w:sz="4" w:space="0" w:color="A9D8E0" w:themeColor="accent2"/>
          <w:right w:val="nil"/>
        </w:tcBorders>
      </w:tcPr>
    </w:tblStylePr>
  </w:style>
  <w:style w:type="table" w:styleId="Rastertabel5donker-Accent4">
    <w:name w:val="Grid Table 5 Dark Accent 4"/>
    <w:basedOn w:val="Standaardtabel"/>
    <w:uiPriority w:val="50"/>
    <w:rsid w:val="008D0AC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FF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64C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64C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64C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64C8" w:themeFill="accent4"/>
      </w:tcPr>
    </w:tblStylePr>
    <w:tblStylePr w:type="band1Vert">
      <w:tblPr/>
      <w:tcPr>
        <w:shd w:val="clear" w:color="auto" w:fill="9DBFF0" w:themeFill="accent4" w:themeFillTint="66"/>
      </w:tcPr>
    </w:tblStylePr>
    <w:tblStylePr w:type="band1Horz">
      <w:tblPr/>
      <w:tcPr>
        <w:shd w:val="clear" w:color="auto" w:fill="9DBFF0" w:themeFill="accent4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F7477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DFF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64C8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64C8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64C8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64C8" w:themeFill="accent1"/>
      </w:tcPr>
    </w:tblStylePr>
    <w:tblStylePr w:type="band1Vert">
      <w:tblPr/>
      <w:tcPr>
        <w:shd w:val="clear" w:color="auto" w:fill="9DBFF0" w:themeFill="accent1" w:themeFillTint="66"/>
      </w:tcPr>
    </w:tblStylePr>
    <w:tblStylePr w:type="band1Horz">
      <w:tblPr/>
      <w:tcPr>
        <w:shd w:val="clear" w:color="auto" w:fill="9DBFF0" w:themeFill="accent1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402E1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7F8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D8E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9D8E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9D8E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9D8E0" w:themeFill="accent5"/>
      </w:tcPr>
    </w:tblStylePr>
    <w:tblStylePr w:type="band1Vert">
      <w:tblPr/>
      <w:tcPr>
        <w:shd w:val="clear" w:color="auto" w:fill="DCEFF2" w:themeFill="accent5" w:themeFillTint="66"/>
      </w:tcPr>
    </w:tblStylePr>
    <w:tblStylePr w:type="band1Horz">
      <w:tblPr/>
      <w:tcPr>
        <w:shd w:val="clear" w:color="auto" w:fill="DCEFF2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svg"/><Relationship Id="rId2" Type="http://schemas.openxmlformats.org/officeDocument/2006/relationships/image" Target="media/image3.png"/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6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EKA\Desktop\paas.dotx" TargetMode="External"/></Relationships>
</file>

<file path=word/theme/theme1.xml><?xml version="1.0" encoding="utf-8"?>
<a:theme xmlns:a="http://schemas.openxmlformats.org/drawingml/2006/main" name="Kantoorthema">
  <a:themeElements>
    <a:clrScheme name="Turnhout_huisstijl">
      <a:dk1>
        <a:srgbClr val="000000"/>
      </a:dk1>
      <a:lt1>
        <a:srgbClr val="FFFFFF"/>
      </a:lt1>
      <a:dk2>
        <a:srgbClr val="1E64C8"/>
      </a:dk2>
      <a:lt2>
        <a:srgbClr val="A9D8E0"/>
      </a:lt2>
      <a:accent1>
        <a:srgbClr val="1E64C8"/>
      </a:accent1>
      <a:accent2>
        <a:srgbClr val="A9D8E0"/>
      </a:accent2>
      <a:accent3>
        <a:srgbClr val="000000"/>
      </a:accent3>
      <a:accent4>
        <a:srgbClr val="1E64C8"/>
      </a:accent4>
      <a:accent5>
        <a:srgbClr val="A9D8E0"/>
      </a:accent5>
      <a:accent6>
        <a:srgbClr val="000000"/>
      </a:accent6>
      <a:hlink>
        <a:srgbClr val="000000"/>
      </a:hlink>
      <a:folHlink>
        <a:srgbClr val="000000"/>
      </a:folHlink>
    </a:clrScheme>
    <a:fontScheme name="Turnhout_huisstij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64F4E-3016-4F5D-AFC4-85A13E875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paas</Template>
  <TotalTime>6</TotalTime>
  <Pages>1</Pages>
  <Words>107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Maes Karlien</dc:creator>
  <cp:keywords/>
  <dc:description/>
  <cp:lastModifiedBy>MS_OFF2019_166@outlook.com</cp:lastModifiedBy>
  <cp:revision>2</cp:revision>
  <cp:lastPrinted>2021-02-02T16:38:00Z</cp:lastPrinted>
  <dcterms:created xsi:type="dcterms:W3CDTF">2021-05-19T12:13:00Z</dcterms:created>
  <dcterms:modified xsi:type="dcterms:W3CDTF">2021-05-19T12:13:00Z</dcterms:modified>
</cp:coreProperties>
</file>